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26c05" w14:textId="3926c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2022 год по Мактааральскому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Туркестанской области от 15 июня 2022 года № 22-140-VII. Зарегистрировано в Министерстве юстиции Республики Казахстан 21 июня 2022 года № 28538.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 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иностранцев", Мактааральский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2022 года включительно – 0 (ноль) процентов от стоимости пребывания.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Мактааральского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