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202c9" w14:textId="81202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тарифа на регулярные социально значимые перевозки пассажиров города Арыс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Арыс Туркестанской области от 28 марта 2022 года № 127. Зарегистрировано в Министерстве юстиции Республики Казахстан 1 апреля 2022 года № 27364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Закона Республики Казахстан "Об автомобильном транспорте" акимат города Арыс 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тариф на регулярные социально значимые перевозки пассажиров города Арыс в размере 50 тенге.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тариф на регулярные социально значимые перевозки пассажиров на территории города Арыс на внутрирайонные маршруты в размере 6 (шесть) тенге на 1 километр.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постановления акимата города Арыс Туркестанской области от 10.10.2023 </w:t>
      </w:r>
      <w:r>
        <w:rPr>
          <w:rFonts w:ascii="Times New Roman"/>
          <w:b w:val="false"/>
          <w:i w:val="false"/>
          <w:color w:val="000000"/>
          <w:sz w:val="28"/>
        </w:rPr>
        <w:t>№ 535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Арыс.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Арыс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Курманбекова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Маслихатом города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Арыс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