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a5b57" w14:textId="f8a5b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Южно-Казахстанской области от 7 августа 2017 года № 211 "Об утверждении Перечня объектов государственного природно-заповедного фонда местного значения Южно-Казахстанской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Туркестанской области от 19 мая 2022 года № 98. Зарегистрировано в Министерстве юстиции Республики Казахстан 27 мая 2022 года № 28248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"Об утверждении Перечня объектов государственного природно-заповедного фонда местного значения Южно-Казахстанской области" от 7 августа 2017 года № 211 (зарегистрировано в Реестре государственной регистрации нормативных правовых актов за № 4202)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Перечня объектов государственного природно-заповедного фонда местного значения Туркестанской области";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"Об особо охраняемых природных территориях", акимат Туркестанской области ПОСТАНОВЛЯЕТ:";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перечень объектов государственного природно-заповедного фонда местного значения Туркестанской области согласно приложению к настоящему постановлению.";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Туркестанской области.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Туркестанской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Республиканское государственное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учреждение "Комитет лесного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хозяйства и животного мира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экологии, геологии и природных ресурсов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Туркестанской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от 19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98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августа 2017 года № 211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объектов государственного природно-заповедного фонда местного значения Туркестанской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региональный природный парк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Сырдарья-Туркестанский государственный региональный природный парк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119978,4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памятники природы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Боралдай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Кошкарата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Канъон реки Кошкарата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Шукыршак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Тесик там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Састогай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Облепиховая роща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Пешера "Сталактитовая"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Келтемашатское озеро "Жесибай"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Красная горка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Кошкурганский палеонтологический памятник природы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