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4f036" w14:textId="444f0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высшим и послевузовским образованием на 2021-2022 учебный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21 февраля 2022 года № 26. Зарегистрировано в Министерстве юстиции Республики Казахстан 28 февраля 2022 года № 26949.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образовании"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кадров с высшим и послевузовским образованием на 2021-2022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Туркестанской области.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Туркестанской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21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высшим и послевузовским образованием на 2021-2022 учебный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группы образовательных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2021 – 2022 учебный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студента за учебный год (тенге) очное обучение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 Искусство и гуманитарные науки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6В022 Гуманитарные науки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В033 Религия и теология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