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03e" w14:textId="cb45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21 декабря 2015 года № 344-V "Об утверждении правил оказания жилищной помощи малообеспеченным семьям (гражданам), проживающим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августа 2022 года № 121-VII. Зарегистрировано в Министерстве юстиции Республики Казахстан 12 августа 2022 года № 29102. Утратило силу решением Макатского районного маслихата Атырауской области от 16 апреля 2024 года № 86-VIII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правил оказания жилищной помощи малообеспеченным семьям (гражданам), проживающим в Макатском районе" от 21 декабря 2015 года № 344-V (зарегистрировано в Реестре государственной регистрации нормативных правовых актов за № 3435)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порядка оказания жилищной помощи в Макатском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Макатском районе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августа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344-V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Макатском районе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Макатского районного местного бюджета проживающим в Макатском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"Макатский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