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88fe85" w14:textId="c88fe8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проектов (схем) зонирования земель, границ оценочных зон и поправочных коэффициентов к базовым ставкам платы за земельные участки сельских населенных пунктов Исатайского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Исатайского районного маслихата Атырауской области от 12 декабря 2022 года № 172-VII. Зарегистрировано в Министерстве юстиции Республики Казахстан 21 декабря 2022 года № 31186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статьями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Республики Казахстан и </w:t>
      </w:r>
      <w:r>
        <w:rPr>
          <w:rFonts w:ascii="Times New Roman"/>
          <w:b w:val="false"/>
          <w:i w:val="false"/>
          <w:color w:val="000000"/>
          <w:sz w:val="28"/>
        </w:rPr>
        <w:t>подпунктом 13)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"О местном государственном управлении и самоуправлении в Республике Казахстан", Исатайский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проекты (схемы) зонирования земель сельских населенных пунктов Исатайского района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Утвердить границы оценочных зон и поправочные коэффициенты к базовым ставкам платы за земельные участки в сельских населенных пунктах Исатайского района,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 Муханбеталиев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Исатайского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"12" декабря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года № 172-VII</w:t>
            </w:r>
          </w:p>
        </w:tc>
      </w:tr>
    </w:tbl>
    <w:bookmarkStart w:name="z1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Аккистау, сельского округа Аккистау Исатайского района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717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Исатайского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"12" декабря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года № 172-VII</w:t>
            </w:r>
          </w:p>
        </w:tc>
      </w:tr>
    </w:tbl>
    <w:bookmarkStart w:name="z13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Оркен, сельского округа Аккистау Исатайского района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7810500" cy="853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Исатайского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"12" декабря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года № 172-VII</w:t>
            </w:r>
          </w:p>
        </w:tc>
      </w:tr>
    </w:tbl>
    <w:bookmarkStart w:name="z16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Тущыкудык, сельского округа Тущыкудык Исатайского района</w:t>
      </w:r>
    </w:p>
    <w:bookmarkEnd w:id="8"/>
    <w:bookmarkStart w:name="z17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Исатайского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"12" декабря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года № 172-VII</w:t>
            </w:r>
          </w:p>
        </w:tc>
      </w:tr>
    </w:tbl>
    <w:bookmarkStart w:name="z19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Томан, сельского округа Аккистау Исатайского района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Исатайского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"12" декабря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года № 172-VII</w:t>
            </w:r>
          </w:p>
        </w:tc>
      </w:tr>
    </w:tbl>
    <w:bookmarkStart w:name="z22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Жанбай, сельского округа Жанбай Исатайского района</w:t>
      </w:r>
    </w:p>
    <w:bookmarkEnd w:id="12"/>
    <w:bookmarkStart w:name="z2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Исатайского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"12" декабря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года № 172-VII</w:t>
            </w:r>
          </w:p>
        </w:tc>
      </w:tr>
    </w:tbl>
    <w:bookmarkStart w:name="z25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Х.Ергалиев, сельского округа Камыскала Исатайского района</w:t>
      </w:r>
    </w:p>
    <w:bookmarkEnd w:id="14"/>
    <w:bookmarkStart w:name="z2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Исатайского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"12" декабря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года № 172-VII</w:t>
            </w:r>
          </w:p>
        </w:tc>
      </w:tr>
    </w:tbl>
    <w:bookmarkStart w:name="z28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Нарын, сельского округа Нарын Исатайского района</w:t>
      </w:r>
    </w:p>
    <w:bookmarkEnd w:id="16"/>
    <w:bookmarkStart w:name="z2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791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Исатайского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"12" декабря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года № 172-VII</w:t>
            </w:r>
          </w:p>
        </w:tc>
      </w:tr>
    </w:tbl>
    <w:bookmarkStart w:name="z31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Жана Жанбай, сельского округа Нарын Исатайского района</w:t>
      </w:r>
    </w:p>
    <w:bookmarkEnd w:id="18"/>
    <w:bookmarkStart w:name="z32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749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Исатайского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"12" декабря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года № 172-VII</w:t>
            </w:r>
          </w:p>
        </w:tc>
      </w:tr>
    </w:tbl>
    <w:bookmarkStart w:name="z34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Зинеден, сельского округа Зинеден Исатайского района</w:t>
      </w:r>
    </w:p>
    <w:bookmarkEnd w:id="20"/>
    <w:bookmarkStart w:name="z35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779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Исатайского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"12" декабря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года № 172-VII</w:t>
            </w:r>
          </w:p>
        </w:tc>
      </w:tr>
    </w:tbl>
    <w:bookmarkStart w:name="z37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Исатай, сельского округа Исатай Исатайского района</w:t>
      </w:r>
    </w:p>
    <w:bookmarkEnd w:id="22"/>
    <w:bookmarkStart w:name="z3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Исатайского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"12" декабря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года № 172-VII</w:t>
            </w:r>
          </w:p>
        </w:tc>
      </w:tr>
    </w:tbl>
    <w:bookmarkStart w:name="z40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Кызыл уй, сельского округа Тущыкудык Исатайского района</w:t>
      </w:r>
    </w:p>
    <w:bookmarkEnd w:id="24"/>
    <w:bookmarkStart w:name="z4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887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Исатайского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"12" декабря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года № 172-VII</w:t>
            </w:r>
          </w:p>
        </w:tc>
      </w:tr>
    </w:tbl>
    <w:bookmarkStart w:name="z43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Жаскайрат, сельского округа Камыскала Исатайского района</w:t>
      </w:r>
    </w:p>
    <w:bookmarkEnd w:id="26"/>
    <w:bookmarkStart w:name="z4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750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Исатайского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"12" декабря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года № 172-VII</w:t>
            </w:r>
          </w:p>
        </w:tc>
      </w:tr>
    </w:tbl>
    <w:bookmarkStart w:name="z46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оценочных зон и поправочные коэффициенты к базовым ставкам платы за земельные участки в сельских населенных пунктах Исатайского района</w:t>
      </w:r>
    </w:p>
    <w:bookmarkEnd w:id="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оценочных зон (населенные пункты)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зоны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 коэффициенты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черте границ села Аккистаусельского округа Аккистау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черте границ села Оркен сельского округа Аккистау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черте границ села Тущыкудык сельского округа Тущыкудык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черте границ села Томан сельского округа Аккистау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черте границ села Жанбай сельского округа Жанбай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черте границ села Х.Ергалиев сельского округа Камыскала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черте границ села Нарын сельского округа Нарын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черте границ села Жана Жанбай сельского округа Нарын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черте границ села Зинеден сельского округа Зинеден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черте границ села Исатай сельского округа Исатай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черте границ села Жаскайрат сельского округа Камыскала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черте границ селаКызыл уйсельского округа Тущыкудык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0.9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