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909" w14:textId="1bab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Махамбетского района от 31 декабря 2020 года № 323 "Об утверждении коэффициентов зонирования (К зон), учитывающих месторасположение объекта налогообложения в населенных пунктах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14 декабря 2022 года № 304. Зарегистрировано в Министерстве юстиции Республики Казахстан 15 декабря 2022 года № 31135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31 декабря 2020 года № 323 "Об утверждении коэффициентов зонирования (К зон), учитывающих месторасположение объекта налогообложения в населенных пунктах Махамбетского района" (зарегистрированное в Реестре государственной регистрации нормативных правовых актов № 4872).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