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9888" w14:textId="2a39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Атырауского городского маслихата от 5 июня 2018 года № 224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городе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 декабря 2022 года № 204. Зарегистрировано в Министерстве юстиции Республики Казахстан 8 декабря 2022 года № 31026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5 июня 2018 года № 224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городе Атырау" (зарегистрировано в Реестре государственной регистрации нормативных правовых актов под № 4184).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