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39b9" w14:textId="50b3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сентября 2022 года № 197. Зарегистрировано в Министерстве юстиции Республики Казахстан 26 сентября 2022 года № 29833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 субсидий на 1 литр (килограмм, грамм, штук)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197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197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