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5886c" w14:textId="3b588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Северо-Казахстанской области от 30 марта 2022 года № 20/3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районе Шал акына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22 ноября 2022 года № 27/3. Зарегистрирован в Министерстве юстиции Республики Казахстан 24 ноября 2022 года № 30693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районе Шал акына Северо-Казахстанской области" от 30 марта 2022 года № 20/3 (зарегистрировано в Реестре государственной регистрации нормативных правовых актов под № 27449)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районе Шал акына Северо-Казахстанской области";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районе Шал акына Северо-Казахстанской области, согласно приложению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Шал акына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2022 года № 27/3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2022 года № 20/3</w:t>
            </w:r>
          </w:p>
        </w:tc>
      </w:tr>
    </w:tbl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районе Шал акына Северо-Казахстанской области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районе Шал акына Северо-Казахстанской области разработан в соответствии с подпунктом 4) статьи 16 Закона Республики Казахстан "О социальной и медико-педагогической коррекционной поддержке детей с ограниченными возможностями", Правилами оказания государственной услуги "Возмещение затрат на обучение на дому детей-инвалидов",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коммунальным государственным учреждением "Отдел занятости и социальных программ акимата района Шал акына Северо-Казахстанской области" на основании справки из учебного заведения, подтверждающей факт обучения ребенка с инвалидностью на дому.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установленного в заключении психолого-медико-педагогической консультации коммунального государственного учреждения "Региональная психолого-медико-педагогическая консультация района Шал акына" государственного учреждения "Управление образования Северо-Казахстанской области".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инвалидностью, выезд получателя на постоянное место жительства за пределы района Шал акына или направления ребенка с инвалидностью на проживание в государственное медико-социальное учреждение), выплата прекращается с месяца, следующего за тем, в котором наступили соответствующие обстоятельства.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документов, необходимых для возмещения затрат на обучение предоставляется согласно приложению 3 к Правилам возмещения затрат, при этом кандасами для идентификации личности вместо документа, удостоверяющего личность, предоставляется удостоверение кандаса.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трем месячным расчетным показателям на каждого ребенка с инвалидностью, ежемесячно в течении учебного года.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возмещении затрат на обучение предусмотрены строкой девять приложения 3 к Правилам возмещения затрат.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