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3d568" w14:textId="fd3d5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Тимирязевского районного маслихата от 24 сентября 2021 года № 6/12 "Об определении порядка и размера возмещения затрат на обучение на дому детей с ограниченными возможностями из числа инвалидов по индивидуальному учебному плану в Тимирязевском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Тимирязевского районного маслихата Северо-Казахстанской области от 26 декабря 2022 года № 17/19. Зарегистрировано в Министерстве юстиции Республики Казахстан 27 декабря 2022 года № 31292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Тимирязевский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Тимирязевского районного маслихата "Об определении порядка и размера возмещения затрат на обучение на дому детей с ограниченными возможностями из числа инвалидов по индивидуальному учебному плану в Тимирязевском районе" от 24 сентября 2021 года № 6/12 (зарегистрировано в Реестре государственной регистрации нормативных правовых актов под № 24672)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Тимирязевском районе";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Определить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Тимирязевском районе, согласно приложению к настоящему решению.";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2022 года № 17/19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сентября 2021 года № 6/12</w:t>
            </w:r>
          </w:p>
        </w:tc>
      </w:tr>
    </w:tbl>
    <w:bookmarkStart w:name="z2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Тимирязевском районе</w:t>
      </w:r>
    </w:p>
    <w:bookmarkEnd w:id="5"/>
    <w:bookmarkStart w:name="z2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Тимирязевском районе разработаны в соответствии с Правилами оказания государственной услуги "Возмещение затрат на обучение на дому детей с инвалидностью", утвержденными Приказом Министра труда и социальной защиты населения Республики Казахстан от 25 марта 2021 года № 84 "О некоторых вопросах оказания государственных услуг в социально-трудовой сфере" (зарегистрирован в Реестре государственной регистрации нормативных правовых актов под № 22394) (далее - Правила возмещения затрат).</w:t>
      </w:r>
    </w:p>
    <w:bookmarkEnd w:id="6"/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Возмещение затрат на обучение на дому детей с ограниченными возможностями из числа детей с инвалидностью по индивидуальному учебному плану (далее- возмещение затрат на обучение) производится коммунальным государственным учреждением "Отдел занятости и социальных программ акимата Тимирязевского района Северо – Казахстанской области" на основании справки из учебного заведения, подтверждающей факт обучения ребенка с инвалидностью на дому.</w:t>
      </w:r>
    </w:p>
    <w:bookmarkEnd w:id="7"/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Возмещение затрат на обучение (кроме детей с инвалидностью, находящихся на полном государственном обеспечении и детей с инвалидностью, в отношении которых родители лишены родительских прав) предоставляется одному из родителей или иным законным представителям детей с инвалидностью, независимо от доходов семьи.</w:t>
      </w:r>
    </w:p>
    <w:bookmarkEnd w:id="8"/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Возмещение затрат на обучение производится с месяца обращения по месяц окончания срока, указанных в справке из учебного заведения, подтверждающих факт обучения ребенка с инвалидностью на дому.</w:t>
      </w:r>
    </w:p>
    <w:bookmarkEnd w:id="9"/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наступлении обстоятельств, повлекших прекращение возмещения затрат на обучение (достижение ребенка с инвалидностью восемнадцати лет, окончания срока инвалидности, в период обучения ребенка с инвалидностью в государственных учреждениях, смерть ребенка с инвалидностью), выплата прекращается с месяца, следующего за тем, в котором наступили соответствующие обстоятельства.</w:t>
      </w:r>
    </w:p>
    <w:bookmarkEnd w:id="10"/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возмещения затрат на обучение заявитель обращается в уполномоченный орган через некоммерческое акционерное общество "Государственная корпорация "Правительство для граждан" или веб-портал "электронного правительства" (далее – портал) с заявлением по форме согласно приложению 1 или 2 к Правилам возмещения затрат с приложением документов, указанных в перечне основных требований к оказанию государственной услуги "Возмещение затрат на обучение на дому детей с инвалидностью" согласно приложению 3 к Правилам возмещения затрат.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заявителя за назначением выплаты по возмещению затрат на обучение посредством портала запрос в информационные системы государственных органов и (или) организаций для подтверждения представленных сведений и получения необходимых сведений, предусмотренных в форме заявления согласно приложению 2 к Правилам возмещения затрат, осуществляется самим заявителем.</w:t>
      </w:r>
    </w:p>
    <w:bookmarkEnd w:id="12"/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Размер возмещения затрат на обучение равен трем месячным расчетным показателям ежемесячно на каждого ребенка с инвалидностью.</w:t>
      </w:r>
    </w:p>
    <w:bookmarkEnd w:id="13"/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Основания для отказа в возмещении затрат на обучение предусмотрены строкой девять приложения 3 к Правилам возмещения затрат.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