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970f" w14:textId="17d9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Кызылжарского района Северо-Казахстанской области от 1 октября 2021 года № 8/6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Кызылжарском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28 ноября 2022 года № 18/3. Зарегистрировано в Министерстве юстиции Республики Казахстан 29 ноября 2022 года № 30802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Кызылжарского района Северо-Казахстанской области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Кызылжарском районе" от 1 октября 2021 года № 8/6 (зарегистрировано в Реестре государственной регистрации нормативных правовых актов под № 24719)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Кызылжарском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Кызылжарском районе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8/6</w:t>
            </w:r>
          </w:p>
        </w:tc>
      </w:tr>
    </w:tbl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Кызылжарском районе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Кызылжарском районе разработаны в соответствии с Правилами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"Кызылжарский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переезд в другие населенные пункты либо переезд за пределы Республики Казахстан в целом),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обучение, предоставляется согласно приложению 3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шести с половиной месячным расчетным показателям в квартал на каждого ребенка с инвалидностью.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