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62087" w14:textId="8d620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Кызылжарском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Кызылжарского района Северо-Казахстанской области от 12 августа 2022 года № 15/4. Зарегистрировано в Министерстве юстиции Республики Казахстан 15 августа 2022 года № 29115. Утратило силу решением Кызылжарского районного маслихата Северо-Казахстанской области от 28 марта 2024 года № 10/6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Кызылжарского районного маслихата Северо-Казахстанской области от 28.03.2024 </w:t>
      </w:r>
      <w:r>
        <w:rPr>
          <w:rFonts w:ascii="Times New Roman"/>
          <w:b w:val="false"/>
          <w:i w:val="false"/>
          <w:color w:val="ff0000"/>
          <w:sz w:val="28"/>
        </w:rPr>
        <w:t>№ 10/6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маслихат Кызылжарского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Кызылжарском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Кызылжарского районного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маслихата Кызылжарского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15/4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Кызылжарском районе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Размер и порядок оказания жилищной помощи в Кызылжарском районе в редакции решения Кызылжарского районного маслихата СевероКазахстанской области от 25.07.2023 </w:t>
      </w:r>
      <w:r>
        <w:rPr>
          <w:rFonts w:ascii="Times New Roman"/>
          <w:b w:val="false"/>
          <w:i w:val="false"/>
          <w:color w:val="ff0000"/>
          <w:sz w:val="28"/>
        </w:rPr>
        <w:t>№ 4/6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зарегистрированным и проживающим в Кызылжарском районе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органами, в размере 5 (пять) процентов.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коммунальным государственным учреждением "Кызылжарский районный отдел занятости и социальных программ" (далее – уполномоченный орган).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приказом 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постановлением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назначения жилищной помощи малообеспеченная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с предоставлением следующих документов: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заявителя (оригинал представляется для идентификации личности);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доходы малообеспеченной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справки о пенсионных отчислениях (за исключением сведений, получаемых из соответствующих государственных информационных систем);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с места работы либо справки о регистрации в качестве безработного лица;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сведений об алиментах на детей и других иждивенцев;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банковского счета;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счета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счета на потребление коммунальных услуг;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квитанции-счета за услуги телекоммуникаций или копии договора на оказание услуг связи;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счета о расходах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 Сведения о наличии или отсутствии жилища (по Республике Казахстан), принадлежащего им на праве собственности, услугодатель получает посредством информационных систем.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малообеспеченная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пунктом 4-5 Правил предоставление жилищной помощи.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отказывает в предоставлении жилищной помощи в порядке и сроки, установленные уполномоченным органом, осуществляющим руководство и межотраслевую координацию в сфере жилищных отношений и жилищно-коммунального хозяйства.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