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dc22e" w14:textId="e5dc2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и утверждении мест размещения нестационарных торговых объектов на территории Акжарского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Акжарского района Северо-Казахстанской области от 18 марта 2022 года № 64. Зарегистрировано в Министерстве юстиции Республики Казахстан 30 марта 2022 года № 27296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4-2)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пунктом 50-1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внутренней торговли, утвержденных приказом исполняющего обязанности Министра национальной экономики Республики Казахстан от 27 марта 2015 года № 264 "Об утверждении Правил внутренней торговли" акимат Акжарского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и утвердить места размещения нестационарных торговых объектов на территории Акжарского района,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Акжарского района от 28 января 2021 года № 11 "Об определении специально отведенных мест для осуществления выездной торговли на территории Акжарского района Северо-Казахстанской области" (зарегистрировано в Реестре государственной регистрации нормативных правовых актов за № 7110).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Акжарского района.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Акжарского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Акжарского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марта 2022 года № 64</w:t>
            </w:r>
          </w:p>
        </w:tc>
      </w:tr>
    </w:tbl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размещения нестационарных торговых объектов на территории Акжарского района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Занимаемая площадь (квадратный метр)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Близлежащая инфраструктура (торговые объекты, в которых реализуется схожий ассортимент товаров, а также объекты общественного питания)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Сфера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осуществления торговой деятельности (лет)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Талшык, улица Абылай-хана, напротив здания Республиканского государственного учреждения "Акжарское районное управление казначейства департамента казначейства по Северо-Казахстанской области Комитета казначейства Министерства финансов Республики Казахстан"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"Акжар"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/непродовольственные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Талшык, улица М. Ломоносова, напротив государственного коммунального казенного предприятия "Акжарский Дом культуры" акимата Акжарского района Северо-Казахстанской области Министерства культуры и спорта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/непродовольственные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Талшык, улица Победы, напротив стадиона коммунального государственного учреждения "Детско-юношеская спортивная школа Акжарского района" коммунального государственного учреждения "Управления физической культуры и спорта акимата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Северо-Казахстанской области"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/непродовольственные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Талшык, улица Амангельды Иманова, напротив коммунального государственного учреждения "Бестерекская средняя школа" коммунального государственного учреждения "Отдел образования Акжарского района" коммунального государственного учреждения "Управление образования акимата Северо-Казахстанской области"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/непродовольственные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Ульгили, улица Школьная, напротив коммунального государственного учреждения "Ульгилинская средняя школа" коммунального государственного учреждения "Отдел образования Акжарского района" коммунального государственного учреждения "Управление образования акимата Северо-Казахстанской области"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/непродовольственные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Казанское, улица Школьная, напротив коммунального государственного учреждения "Казанская средняя школа" коммунального государственного учреждения "Отдел образования Акжарского района" коммунального государственного учреждения "Управление образования акимата Северо-Казахстанской области"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/непродовольственные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Тугуржап, улица Новая, напротив коммунального государственного учреждения "Тугуржапская начальная школа" коммунального государственного учреждения "Отдел образования Акжарского района" коммунального государственного учреждения "Управление образования акимата Северо-Казахстанской области"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/непродовольственные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Айсары, улица Абая, напротив коммунального государственного учреждения "Айсаринская основная школа" коммунального государственного учреждения "Отдел образования Акжарского района" коммунального государственного учреждения "Управление образования акимата Северо-Казахстанской области"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/непродовольственные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Алкатерек, улица Малика Габдуллина, напротив коммунального государственного учреждения "Аппарат акима Алкатерекского сельского округа Акжарского района Северо-Казахстанской области"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/непродовольственные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Акжаркын, улица Ленина, напротив коммунального государственного учреждения "Аппарат акима Акжаркынского сельского округа Акжарского района Северо-Казахстанской области"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/непродовольственные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Ащиколь, улица Кенесары, напротив коммунального государственного учреждения "Ащигольская средняя школа" коммунального государственного учреждения "Отдел образования Акжарского района" коммунального государственного учреждения "Управление образования акимата Северо-Казахстанской области"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/непродовольственные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Восход, улица Динмухамед Кунаева, напротив коммунального государственного учреждения "Восходская основная школа" коммунального государственного учреждения "Отдел образования Акжарского района" коммунального государственного учреждения "Управление образования акимата Северо-Казахстанской области"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/непродовольственные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Аксай, улица Аблай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хана, напротив дома №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/непродовольственные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Кенащы, улица Ленина, напротив магазина "Дархан"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"Дархан"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/непродовольственные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Байтус, улица Абылай хана, напротив коммунального государственного учреждения "Байтусская неполная средняя школа" коммунального государственного учреждения "Отдел образования Акжарского района" коммунального государственного учреждения "Управление образования акимата Северо-Казахстанской области"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/непродовольственные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Бостандык, улица Акана Сери, напротив коммунального государственного учреждения "Аппарат акима Кишикаройского сельского округа Акжарского района Северо-Казахстанской области"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/непродовольственные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Кіші Қараой, улица Молодежная, напротив коммунального государственного учреждения "Киевская средняя школа" коммунального государственного учреждения "Отдел образования Акжарского района" коммунального государственного учреждения "Управление образования акимата Северо-Казахстанской области"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/непродовольственные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Горьковское, улица Гвардейская, напротив коммунального государственного учреждения "Горьковская средняя школа" коммунального государственного учреждения "Отдел образования Акжарского района" коммунального государственного учреждения "Управление образования акимата Северо-Казахстанской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/непродовольственные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Баймырза, улица Первомайская, напротив коммунального государственного учреждения "Новосельская основная школа" коммунального государственного учреждения "Отдел образования Акжарского района" коммунального государственного учреждения "Управление образования акимата Северо-Казахстанской области"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/непродовольственные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Кулыколь, улица Школьная, напротив коммунального государственного учреждения "Жанааульская средняя школа имени Кали Хадесова" коммунального государственного учреждения "Отдел образования Акжарского района" коммунального государственного учреждения "Управление образования акимата Северо-Казахстанской области"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/непродовольственные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Карашилик, улица Школьная, напротив коммунального государственного учреждения "Карашиликская средняя школа" коммунального государственного учреждения "Отдел образования Акжарского района" коммунального государственного учреждения "Управление образования акимата Северо-Казахстанской области"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/непродовольственные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Ленинградское, улица Горького, напротив коммунального государственного учреждения "Аппарат акима Ленинградского сельского округа Акжарского района Северо-Казахстанской области"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/непродовольственные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Дауит, улица Ворошилова, напротив коммунального государственного учреждения "Дауитская средняя школа" коммунального государственного учреждения "Отдел образования Акжарского района" коммунального государственного учреждения "Управление образования акимата Северо-Казахстанской области"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/непродовольственные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Кызылту, улица Комсомольская, напротив коммунального государственного учреждения "Кызылтуская средняя школа" коммунального государственного учреждения "Отдел образования Акжарского района" коммунального государственного учреждения "Управление образования акимата Северо-Казахстанской области"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/непродовольственные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Майское, улица Абая, напротив коммунального государственного учреждения "Майская средняя школа" коммунального государственного учреждения "Отдел образования Акжарского района" коммунального государственного учреждения "Управление образования акимата Северо-Казахстанской области"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/непродовольственные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Уялы, улица 30 лет Победы, напротив коммунального государственного учреждения "Уялинская средняя школа имени Смагула Садвакасова" коммунального государственного учреждения "Отдел образования Акжарского района" коммунального государственного учреждения "Управление образования акимата Северо-Казахстанской области"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/непродовольственные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Аксары, улица Ленина, напротив коммунального государственного учреждения "Аксаринская основная школа" коммунального государственного учреждения "Отдел образования Акжарского района" коммунального государственного учреждения "Управление образования акимата Северо-Казахстанской области"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/непродовольственные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