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fb4c73" w14:textId="9fb4c7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решения акима Айыртауского района Северо-Казахстанской области от 7 апреля 2016 года № 20 "Об объявлении на территории Айыртауского района Северо-Казахстанской области чрезвычайной ситуации природного характера местного масштаба"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Айыртауского района Северо-Казахстанской области от 4 апреля 2022 года № 12. Зарегистрировано в Министерстве юстиции Республики Казахстан 11 апреля 2022 года № 27519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правовых актах",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 Айыртауского района Северо-Казахстанской области "Об объявлении на территории Айыртауского района Северо-Казахстанской области чрезвычайной ситуации природного характера местного масштаба" от 7 апреля 2016 года № 20 (зарегистрировано в Реестре государственной регистрации нормативных правовых актов за № 3695).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оставляю за собой.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Айыртауского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Бекшенов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