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5881" w14:textId="55f5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Аккайынскому району Северо-Казахстанской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6 декабря 2022 года № 22-2. Зарегистрировано в Министерстве юстиции Республики Казахстан 7 декабря 2022 года № 31005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№20284)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Аккайынскому району Северо-Казахстанской области в сумме 22 тенге за один квадратный метр в месяц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