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a9ee2" w14:textId="38a9e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объявлении чрезвычайной ситуации техногенного характера местного масштаба в городе Петропавловск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и.о. акима города Петропавловска Северо-Казахстанской области от 27 июля 2022 года № 15. Зарегистрировано в Министерстве юстиции Республики Казахстан 28 июля 2022 года № 28934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48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гражданской защите",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постановления Правительства Республики Казахстан "Об утверждении классификации чрезвычайных ситуаций природного и техногенного характера", на основании протокола заседания Комиссии по предупреждению и ликвидации чрезвычайных ситуаций при акимате города Петропавловска от 04 июля 2022 года № 7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Объявить чрезвычайную ситуацию техногенного характера местного масштаба на территории города Петропавловска Северо-Казахстанской области.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и.о. акима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Батырбеков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