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8e2" w14:textId="38d2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районов Северо-Казахстанской области и внесении изменений в постановление акимата Северо–Казахстанской области от 29 апреля 2020 года № 100 "Об установлении карантинной зоны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сентября 2022 года № 199. Зарегистрировано в Министерстве юстиции Республики Казахстан 12 сентября 2022 года № 29534. Утратило силу постановлением акимата Северо-Казахстанской области от 17 ноября 2025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Северо-Казахстанской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06 апреля 2022 года № 03-169,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районов Северо-Казахстанской области в объемах зараженных площадей на следующих земельных участках: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Акжарский район, площадь заражения - 73,1 гектар горчак ползучий;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Жамбыльский район, площадь заражения - 190,01 гектар горчак ползучий;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 имени Магжана Жумабаева, площадь заражения - 204 гектар горчак ползучий;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Тимирязевский район, площадь заражения - 1840,082 гектар горчак ползучий;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Уалихановский район, площадь заражения - 1160,5 гектар горчак ползучий;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 Шал Акына, площадь заражения - 58 гектар горчак ползучий.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Северо–Казахстанской области "Об установлении карантинной зоны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с введением карантинного режима" от 29 апреля 2020 года № 100 (зарегистрировано в Реестре государственной регистрации нормативных правовых актов за № 6284)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"Об установлении карантинной зоны с введением карантинного режима";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карантинную зону с введением карантинного режима по горчаку ползучему на территориях хозяйствующих субъектов, согласно приложению к настоящему постановлению.";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2020 года № 100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по горчаку ползучему на территориях хозяйствующих субъектов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 -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"Байкал"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"Дауыт Астык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"Бекзат"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 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"Акниет 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 КААД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-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КААД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"Монтык"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"Деметра"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"Кристина"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"Светлый путь"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"Сүт"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 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"Бейсембаева"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"Rich Nomad Nord"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 - 2004"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 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Есиль"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- Ломоносовка"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 - 98"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 - 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 - Привольный"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К- 2005"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 -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 -2001"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 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- Агро - Целинный"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 invest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"Фраш"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 - Кокше"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"Балдиков Кошан"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"Малая Бобровка"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 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Қазақстан темір жолы" Акмолинское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"Макашев"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"Лидер СКТ"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"Раимбек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"Сагат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 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"Первышин А.Ю."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Амангельды-Каратерек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"Ибрахим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"Кызылту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"Искаков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-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"Төрт - түлік"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 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 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"Кадр"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 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 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Кишкенеколь-Тельжан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-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 акын АГРО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