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eb6cde" w14:textId="8eb6cd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решение Северо-Казахстанского областного маслихата от 7 октября 2020 года № 48/13 "О дополнительном предоставлении гарантированного объема бесплатной медицинской помощи, в том числе лекарственных средств, специализированных лечебных продуктов, медицинских изделий, отдельным категориям граждан Северо-Казахстанской области при амбулаторном лечении бесплатно"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Северо-Казахстанского областного маслихата от 27 июля 2022 года № 19/2. Зарегистрировано в Министерстве юстиции Республики Казахстан 28 июля 2022 года № 28932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Северо-Казахстанского областного маслихата "О дополнительном предоставлении гарантированного объема бесплатной медицинской помощи, в том числе лекарственных средств, специализированных лечебных продуктов, медицинских изделий, отдельным категориям граждан Северо-Казахстанской области при амбулаторном лечении бесплатно" от 7 октября 2020 года № 48/13 (зарегистрировано в Реестре государственной регистрации нормативных правовых актов под № 6585) следующее изменение: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Северо-Казахстанского областного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В. Бубенко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Северо-Казахстанского областного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27 июля 2022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19/2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Приложение 1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Северо-Казахстанского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областного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от 7 октября 2020 года № 48/13</w:t>
            </w:r>
          </w:p>
        </w:tc>
      </w:tr>
    </w:tbl>
    <w:bookmarkStart w:name="z18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Дополнительно предоставляемый гарантированный объем бесплатной медицинской помощи, в том числе лекарственные средства, специализированные лечебные продукты, медицинские изделия, отдельным категориям граждан Северо-Казахстанской области при амбулаторном лечении бесплатно</w:t>
      </w:r>
    </w:p>
    <w:bookmarkEnd w:id="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" w:id="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  <w:bookmarkEnd w:id="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заболевания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населения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Показания (степень, стадия, тяжесть течения) для назначения лекарственных средств, медицинских изделий, специализированных лечебных продуктов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лекарственных средств (лекарственная форма), медицинских изделий, специализированных лечебных продуктов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Лекарственные средства в рамках дополнительного предоставления гарантированного объема бесплатной медицинской помощи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Ювенильный идиопатический артрит системный вариант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Дети, состоящие на диспансерном учете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 стадии и степени тяжести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Тоцилизумаб Адалимумаб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Кистозный фиброз комбинированная форма (муковисцидоз)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 категории граждан, состоящие на диспансерном учете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 стадии и степени тяжести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" w:id="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Тобрамицин, Урсодезоксихолевая кислота,</w:t>
            </w:r>
          </w:p>
          <w:bookmarkEnd w:id="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Меропенем, цефтазидим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Первичная легочная гипертензия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 категории граждан, состоящие на диспансерном учете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 стадии и степени тяжести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"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Риоцигуат</w:t>
            </w:r>
          </w:p>
          <w:bookmarkEnd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Селексипаг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Грануломатоз Вегенера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 категории граждан, состоящие на диспансерном учете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 стадии и степени тяжести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Ритуксимаб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Злокачественные новообразования почки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 категории граждан, состоящие на диспансерном учете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 стадии и степени тяжести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Кабозантиниб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Пароксизмальная ночная гемоглобинурия (Маркиафавы-Микели)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 категории граждан, состоящие на диспансерном учете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 стадии и степени тяжести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Экулизумаб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Эпилепсия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 категории граждан, состоящие на диспансерном учете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 стадии и степени тяжести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"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Вигабатрин</w:t>
            </w:r>
          </w:p>
          <w:bookmarkEnd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Клобазам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Зонисамид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Руфинамид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Этосуксимид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Сультиам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Буллезный эпидермолиз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 категории граждан, состоящие на диспансерном учете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 стадии и степени тяжести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Дексапантенол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Трансплантация печени у детей, фиброз и цирроз печени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 категории граждан, состоящие на диспансерном учете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 стадии и степени тяжести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Валганцикловир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Врожденная бронхоэктазия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 категории граждан, состоящие на диспансерном учете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 стадии и степени тяжести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"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Тобрамицин</w:t>
            </w:r>
          </w:p>
          <w:bookmarkEnd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Колистиметат натрия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Мышечная дистрофия Дюшенна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 категории граждан, состоящие на диспансерном учете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 стадии и степени тяжести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Дефлазакорт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Злокачественные новообразования предстательной железы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 категории граждан, состоящие на диспансерном учете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 стадии и степени тяжести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Олапариб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Атипичный гемолитико-уремический синдром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 категории граждан, состоящие на диспансерном учете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 стадии и степени тяжести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Экулизумаб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Нейробластома забрюшинного пространства слева с метастатическим поражением костного мозга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 категории граждан, состоящие на диспансерном учете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 стадии и степени тяжести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Изотретиноин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Системная красная волчанка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 категории граждан, состоящие на диспансерном учете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 стадии и степени тяжести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Ритуксимаб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Пластинчатый (ламеллярный) ихтиоз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 категории граждан, состоящие на диспансерном учете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 стадии и степени тяжести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"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Декспантенол</w:t>
            </w:r>
          </w:p>
          <w:bookmarkEnd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Мометазон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Бетаметазон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Состояние после трансплантации почки от кадавра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 категории граждан, состоящие на диспансерном учете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 стадии и степени тяжести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Физионил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Болезнь двигательного неврона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 категории граждан, состоящие на диспансерном учете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 стадии и степени тяжести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Рилузол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Медицинские изделия в рамках дополнительного предоставления гарантированного объема бесплатной медицинской помощи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Буллезный эпидермолиз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 категории граждан, состоящие на диспансерном учете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 стадии и степени тяжести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Медицинские изделия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Специализированные лечебные продукты в рамках дополнительного предоставления гарантированного объема бесплатной медицинской помощи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Кистозный фиброз комбинированная форма (муковисцидоз)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 категории граждан, состоящие на диспансерном учете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 стадии и степени тяжести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Специализированные лечебные продукты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Буллезный эпидермолиз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 категории граждан, состоящие на диспансерном учете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 стадии и степени тяжести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Специализированные лечебные продукты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Кахексия центрального генеза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 категории граждан, состоящие на диспансерном учете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 стадии и степени тяжести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Специализированные лечебные продукты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Неспецифический язвенный колит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 категории граждан, состоящие на диспансерном учете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 стадии и степени тяжести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Специализированные лечебные продукты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