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4288" w14:textId="f7b42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совместные постановление акимата Северо-Казахстанской области от 14 декабря 2015 года № 485 и решение Северо-Казахстанского областного маслихата от 14 декабря 2015 года № 40/8 "Об установлении базовых ставок платы за земельные участки при их предоставлении в частную собственность на территории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3 февраля 2022 года № 21 и решение маслихата Северо-Казахстанской области от 3 февраля 2022 года № 14/2. Зарегистрировано в Министерстве юстиции Республики Казахстан 2 марта 2022 года № 26992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14 декабря 2015 года № 485 и решение Северо-Казахстанского областного маслихата от 14 декабря 2015 года № 40/8 "Об установлении базовых ставок платы за земельные участки при их предоставлении в частную собственность на территории населенных пунктов Северо-Казахстанской области" (зарегистрировано в Реестре государственной регистрации нормативных правовых актов под № 3572)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совместным постановлению акимата и решению маслихата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совместным постановлению акимата и решению маслихата.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настоящих совместных постановления акимата и решения маслихата возложить на заместителя акима Северо-Казахстанской области по курируемым вопросам.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 №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2022 года № 14/2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совместным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14 декабря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485 и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 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40/8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 на территории населенных пунктов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кадастрового квартала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в тенге за 1 квадратный 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Саумалколь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Акана сере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Уголки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Агынтай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15-157-047,048,049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Галицино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Береславка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Новосветловка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Междуозерное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Имантау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Верхний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Всеволодовка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Николо-Бурлыкское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Бирлестик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Укили Ыбырай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Орлиногорское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Кумтоккен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Высокое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Матвеевка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-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Жаксы Жалгызтау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Кутузовка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Кирилловка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15-157-014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Айсаринское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Акжаркынский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Акжаркын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Восходское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Кишикаройский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Кіші Қараой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15-167-032,033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Ленинградское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Үлкен Қараой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Талшикский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15-167-001,002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15-167-010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Астраханка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Шагалалы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Шагалалы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Безлесное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Кенжегалы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15-229-053,054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Кучковка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Дайындык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Лесные поляны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15-229-001,002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Токуши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Добровольское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Черкасское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15-229-040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Новороссийское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Раисовка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Старобелка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Чернозубовка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Стерлитамак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Григорьевка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Брилевка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Сокологоровка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Ломоносовка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Ставрополка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Чернобаевка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15-165-043,044,045,046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Рузаевка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Золотоноша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Сивковка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Тахтаброд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Литвиновка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Рухловка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Червонное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15-165-055,056,057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Чистополье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Князевка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Гаршино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Ялты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Талсай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Разгульное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15 лет Казахстана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Жаргайын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Поляковка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Бескудыкский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Черуновка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Волошинский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Ивано-Петровка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15-224-067,068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Новоузенка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15-224-008,009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Оседлое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Мальцево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Торангульский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15-224-073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Стрельниковка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Айтуар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Баймагамбета Изтолина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15-223-062,063,064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Благовещенка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Есперли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Кладбинка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Сенжарка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Симаки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Святодуховка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Сабит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Айымжан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Рождественка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Ястребинка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Пресноредуть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Нурымбет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15-223-075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Малое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Толмачевка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Малышка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Ташкентка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Гончаровка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Бугровое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Красноперовка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Новогеоргиевка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Вагулино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Кустовое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Исаковка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15-220-041,042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Боголюбово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Гайдуково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Налобино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Кондратовка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Кривоозерка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Прибрежное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Тепличное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Водопроводное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Семипалатное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Пеньково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Знаменское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Метлишино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15-220-096,097,098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15-220-102,103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Вознесенка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15-220-105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Ольшанка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Булаево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Полтавка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Екатериновка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Писаревка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Булаевский городской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Медвежка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15-221-107,108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Возвышенка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Изобильное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15-221-025,026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Образец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Конюхово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Куломзино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Куралай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Мағжан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Молодогвардейское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Ноғайбай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Бинаш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Еремеевка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Дюсеке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15-221-082,083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Аққайың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Хлебороб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Зарослое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Гаврино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15-221-045,046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Полудино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Ганькино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 дән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15-221-092,093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Пулеметовка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Сулышок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Бәйтерек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Рявкино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Тищенко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15-221-021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Октябрь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остановочный пункт 2591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Тапшил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Золоторунное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 Аймак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Изюм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Драгомировка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Обуховка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Ивангород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Новогречановка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15-164-029,030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Келлеровка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Богатыровка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Кременчуг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Агроном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Трудовое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Доброжановка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Краснодольское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Летовочное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Виноградовка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Рощинское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Димитровка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Краматоровка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Макашевка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Кантемировец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Тихоокеанское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Шункырколь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Чермошнянка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Бахмут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- Ивановка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Многоцветное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15-164-052,053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Чкалово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Ясная Поляна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Дашка-Николаевка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15-164-059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Новодворовка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Белоградовский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Дзержинское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Ракитное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Москворецкий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Хмельницкий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15-231-001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 Улан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Актуесайский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Актуйесай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Кондыбай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Кузексай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Тилеусай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Жумысши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15-162-041,042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Кулыкольский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Тельжанский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15-162-011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Сергеевка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центр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Афанасьевский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Афанасьевка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Рясинка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Искака Ибраева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Аканбарак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Городецкий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Городецкое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Коноваловка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Кривощековский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Кривощеково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Алка-Агаш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Социал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Повозочное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Минеевка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Семипольский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Ступинка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Семиполка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Остаган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Сухорабовский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Сухорабовка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Ольгинка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Тельманово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Крещенка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15-228-042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