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7158c" w14:textId="16715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внутренней политики и развития языков Майского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Майского района Павлодарской области от 26 мая 2022 года № 102/5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подпунктом 8)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некторых вопросах организации деятельности государственных органов и их структурных подразделений", акимат Майского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государственном учреждении "Отдел внутренней политики и развития языков Майского района".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внутренней политики и развития языков Майского района"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настоящего постановления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настоящего постановления на интернет-ресурсе акимата Майского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иных необходимых мер, вытекающие из настоящего постановления.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Майского района.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Амирин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мая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102/5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внутренней</w:t>
      </w:r>
      <w:r>
        <w:br/>
      </w:r>
      <w:r>
        <w:rPr>
          <w:rFonts w:ascii="Times New Roman"/>
          <w:b/>
          <w:i w:val="false"/>
          <w:color w:val="000000"/>
        </w:rPr>
        <w:t>политики и развития языков Майского района" 1. Общие положения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внутренней политики и развития языков Майского района" (далее – ГУ "Отдел внутренней политики и развития языков Майского района") является государственным органом Республики Казахстан, осуществляющим руководство в сфере внутренней политики и развития языков на территории Майского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"Отдел внутренней политики и развития языков Майского района" имеет ведомственные учреждения: Коммунальное государственное учреждение "АРМАНДАСТАР" жастар орталығы" отдела внутренней политики и развития языков Майского района, акимата Майского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"Отдел внутренней политики и развития языков Майского района"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"Отдел внутренней политики и развития языков Майского района"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"Отдел внутренней политики и развития языков Майского района"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"Отдел внутренней политикии развития языков Майского района"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"Отдел внутренней политики и развития языков Майского района"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"Отдел внутренней политики и развития языков Майского района"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государственное учреждение "Отдел внутренней политики и развития языков Майского района" утверждаются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Павлодарская область, 140800, Майский район, село Көктөбе, улица М.Маметова, 38/3.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Режим работы государственное учреждение "Отдел внутренней политики и развития языков Майского района": понедельник - пятница с 9.00 до 18.30 часов, обеденный перерыв с 13.00 до 14.30 часов, выходные дни: суббота-воскресенье.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Полное наименование юридического лица на государственном языке - "Май ауданының ішкі саясат және тілдерді дамыту бөлімі" мемлекеттік мекемесі, на русском языке - государственное учреждение "Отдел внутренней политики и развития языков Майского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Учредителем государственного учреждениея "Отдел внутренней политики и развития языков Майского района" является государство в лице акимата Майского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Настоящее положение является учредительным документом государственное учреждение "Отдел внутренней политики и развития языков Майского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деятельности государственное учреждение "Отдел внутренней политики и развития языков Майского района" осуществляется из местного бюджета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Государственному учреждению "Отдел внутренней политики и развития языков Майского района"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государственное учреждение "Отдел внутренней политики и развития языков Майского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государственное учреждение "Отдел внутренней политики и развития языков Майского района"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Цель, предмет деятельности, задачи и полномочия государственного учреждения</w:t>
      </w:r>
      <w:r>
        <w:br/>
      </w:r>
      <w:r>
        <w:rPr>
          <w:rFonts w:ascii="Times New Roman"/>
          <w:b/>
          <w:i w:val="false"/>
          <w:color w:val="000000"/>
        </w:rPr>
        <w:t>"Отдел внутренней политики и развития языков Майского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Целью государственного учреждения "Отдел внутренней политики и развития языков Майского района" является участие в государственном регулировании внутриполитических процессов, взаимодействие с государственными органами района в сфере внутренней политики и развития языков, организация мониторинга, анализа и прогнозирования общественно-политической ситуации в районе, деятельности политических партий и иных общественных объединений, выработка рекомендаций и организация работы по обеспечению внутриполитической стабильности.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Предметом деятельности государственное учреждение "Отдел внутренней политики и развития языков Майского района" является осуществление государственной политики, направленной на регулирование внутриполитических процессов и взаимодействие с государственными органами в сфере внутренней политики и развития языков.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взаимодействие с государственными органами района по обеспечению общественно-политической стабильности, демократизации общественных процессов и консолидации общества;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поддержка и взаимодействие с общественными объединениями, политическими партиями;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мер по созданию условий, благоприятствующих проведению государственной политики, направленной на регулирование внутриполитических процессов, взаимодействие с государственными органами района в разработке и реализации районных программ по пропаганде и разъяснению государственной внутренней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системы всестороннего мониторинга, прогнозирования и объективного изучения происходящих в районе общественно-политических процессов и тенденций их развития;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государственной политики в области развития государственного языка и языков народов, населяющих район;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 и мониторинг общественно-политической ситуации в Майском районе.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Полномочия: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порядке по согласованию с государственными органами, организациями, предприятиями, должностными лицами и гражданами информацию по вопросам, связанными с исполнением задач, поставленных перед государственным учреждением "Отдел внутренней политики и развития языков Майского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привлекать к работе специалистов других исполнительных органов, финансируемых из местных бюджетов, по согласованию с их руководителями;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представлять интересы государственного учреждения "Отдел внутренней политики и развития языков Майского района" в государственных органах, в суде;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заключать договоры, соглашения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иные права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деятельность в соответствии с законами Республики Казахстан и нормативными правовыми актами;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вести бухгалтерский учет и финансовую отчетность государственного учреждения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обеспечивать сохранность закрепленного за ним коммунального имущества в соответствии с нормативными правовыми актами;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обеспечить гарантированные условия труда и меры социальной защиты работников учреждения.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проектов актов акима и акимата района по вопросам, входящим в компетенцию государственного учреждения "Отдел внутренней политики и развития языков Майского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разъяснение и пропаганду в районе основных приоритетов Стратегии развития Казахстана до 2050 года, ежегодных Посланий Президента народу Казахстана, государственных и отраслевых программ и других стратегических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меры, направленные на повсеместное применение государственного языка;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информационно-разъяснительную работу о деятельности местных исполнительных органов района в социально-экономической, общественно-политической и других сферах, выработку предложений по совершенствованию работы в данном направлении;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рассмотрение дел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правонарушениях", и наложение административных взысканий за нарушение законодательства Республики Казахстан о языках;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осуществление разъяснительной работы по недопущению дискриминации граждан по каким-либо признакам;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осуществляет прием и рассмотрение уведомлений о размещении вывески в населенных пунктах района в соответствии с Закона Республики Казахстан "О разрешениях и уведомлениях".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5-3) Осуществление проверки правильности написания и размещения аншлагов с названиями улиц в столице, городах республиканского, областного и районного значения, а также в других населҰнных пунктах.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разработке и реализации концепций, программ, определяющих государственную политику во внутриполитической сфере, в вопросах межэтнических отношений, обеспечения и соблюдения прав и свобод человека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мероприятия районного значения, направленные на развитие государственного и других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реализует государственную молодежную политику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последовательное осуществление политики государства на территории Майского района в отношении религии, обеспечение реализации законодательства в сфере регулирования отношений религиозных объединений;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работы по формированию, накоплению, обобщению и классификации информационной базы данных общественно-политических, религиозных, молодежных, неправительственных объединений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взаимодействия с политическими партиями, неправительственными организациями, этно-культурными, религиозными объединениями, профессиональными союзами;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работу по пропаганде, методической помощи и применению государственных символов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работы по вопросам семейно-демографической ситуации в районе, выработка предложений и рекомендаций по основным направлениям гендерной и семейно-демографической политики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подготовка материалов на заседания акимата и совещания при акиме района по вопросам, относящимся к компетенции государственного учреждения "Отдел внутренней политики и развития языков Майского района", аналитических записок, результатов социологических опросов, информации о динамике и тенденциях развития социально-политических процессов, происходящих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участвует в подготовке и проведении областных и районных научно-практических мероприятий, направленных на укрепление внутриполитической стабильности и демократизацию политических процессов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установление и постоянное развитие связей с общественностью через средства массовой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оказывает методическую помощь подведомственной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обеспечивает деятельность консультативно-совещательных органов по реализации государственной молодежной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реализует государственную информационную политику через местные средства массовой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формирует, размещает и контролирует осуществление государственного заказа по проведению государственной информационной политики на региональном уровне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анализ и регулирование общественных процессов, происходящих в районе, проведение социологических исследований, опросов общественного мнения, выявление очагов социальной напряженности, формирование общественного мнения по важнейшим вопросам жизни Республики, области,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мониторинг за установлением, размещением государственных символов Республики Казахстан на территории Майского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проводит работу по формированию антикоррупционной культуры на районном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осуществляет иные функции в соответствии с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изменениями, внесенными постановлением акимата Майского района Павлодарской области от 17.11.2025 </w:t>
      </w:r>
      <w:r>
        <w:rPr>
          <w:rFonts w:ascii="Times New Roman"/>
          <w:b w:val="false"/>
          <w:i w:val="false"/>
          <w:color w:val="000000"/>
          <w:sz w:val="28"/>
        </w:rPr>
        <w:t>№ 274/11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учреждения</w:t>
      </w:r>
      <w:r>
        <w:br/>
      </w:r>
      <w:r>
        <w:rPr>
          <w:rFonts w:ascii="Times New Roman"/>
          <w:b/>
          <w:i w:val="false"/>
          <w:color w:val="000000"/>
        </w:rPr>
        <w:t>"Отдел внутренней политики и развития языков Майского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Руководство государственного учреждения "Отдел внутренней политики и развития языков Майского район" осуществляется первым руководителем, который несет персональную ответственность за выполнение возложенных на государственное учреждение "Отдел внутренней политики и развития языков Майского района" задач и осуществление им своих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Первый руководитель государственного учреждения "Отдел внутренней политики и развития языков Майского района" назначается на должность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Первый руководитель государственного учреждения "Отдел внутренней политики и развития языков Майского района" заместителей не имеет.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Полномочия первого руководителя государственного учреждения "Отдел внутренней политики и развития языков Майского района":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на утверждение акимата района Положение государственного учреждения "Отдел внутренней политики и развития языков Майского района" внесение в него изменений и дополнений;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работу государственного учреждения "Отдел внутренней политики и развития языков Майского района", осуществляет руководство его деятельностью, несет персональную ответственность за выполнение возложенных на государственное учреждение "Отдел внутренней политики и развития языков Майского района" задач и осуществление им своих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работников государственного учреждения "Отдел внутренней политики и развития языков Майского района"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в порядке, установленном законодательством Республики Казахстан, поощрение работников государственного учреждения "Отдел внутренней политики и развития языков Майского района", оказание материальной помощи, наложение на них дисциплинарных взысканий;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назначает на должность и освобождает от должности руководителя подведомственной организаций в порядке, установленном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порядке установленном законодательством Республики Казахстан, поощрение руководителя подведомственной организаций, оказание материальной помощи, наложение дисциплинарного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приказы и дает указания по вопросам, входящим в его компетенцию;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должностные инструкции работников государственного учреждения "Отдел внутренней политики и развития языков Майского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государственное учреждение "Отдел внутренней политики и развития языков Майского района" во всех государственных органах, суде и иных организациях, независимо от форм собственности, в соответствии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выдает доверенности на право представления интересов государственного учреждения "Отдел внутренней политики и развития языков Майского района" во всех государственных органах, суде и иных организациях, независимо от форм собственности в соответствии с действующим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проводит совещания с участием руководителя подведомственной организаций и его коллективом;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проводит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направляет сотрудников государственного учреждения "Отдел внутренней политики и развития языков Майского района" в командировки;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противодействует коррупции и несет за это персональную ответственность;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составляет протокола об административном правонарушении на основании статьи </w:t>
      </w:r>
      <w:r>
        <w:rPr>
          <w:rFonts w:ascii="Times New Roman"/>
          <w:b w:val="false"/>
          <w:i w:val="false"/>
          <w:color w:val="000000"/>
          <w:sz w:val="28"/>
        </w:rPr>
        <w:t>489-1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 50) </w:t>
      </w:r>
      <w:r>
        <w:rPr>
          <w:rFonts w:ascii="Times New Roman"/>
          <w:b w:val="false"/>
          <w:i w:val="false"/>
          <w:color w:val="000000"/>
          <w:sz w:val="28"/>
        </w:rPr>
        <w:t>статьи 804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иные права предусмотренные действующими законодательными актами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"Отдел внутренней политики и развития языков Майского района"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Взаимоотношения между государственного учреждения "Отдел внутренней политики и развития языков Майского района" и уполномоченным органом по управлению коммунальным имуществом (местным исполнительным органом района) регулируются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Взаимоотношения между государственным учреждением "Отдел внутренней политики и развития языков Майского района" и уполномоченным органом соответствующей отрасли (местным исполнительным органом района) регулируются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Взаимоотношение между государственным учреждением "Отдел внутренней политики и развития языков Майского района" и трудовым коллективом определяется в соответствии Трудовым кодексом Республики Казахстан и коллективным договором.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учреждения "Отдел внутренней</w:t>
      </w:r>
      <w:r>
        <w:br/>
      </w:r>
      <w:r>
        <w:rPr>
          <w:rFonts w:ascii="Times New Roman"/>
          <w:b/>
          <w:i w:val="false"/>
          <w:color w:val="000000"/>
        </w:rPr>
        <w:t>политики и развития языков Майского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Государственное учреждение "Отдел внутренней политики и развития языков Майского района"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"Отдел внутренней политики и развития языков Майского района"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Имущество, закрепленное за государственным учреждением "Отдел внутренней политики и развития языков Майского района", относится к районной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Государственное учреждение "Отдел внутренней политики и развития языков Майского района"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учреждения</w:t>
      </w:r>
      <w:r>
        <w:br/>
      </w:r>
      <w:r>
        <w:rPr>
          <w:rFonts w:ascii="Times New Roman"/>
          <w:b/>
          <w:i w:val="false"/>
          <w:color w:val="000000"/>
        </w:rPr>
        <w:t>"Отдел внутренней политики и развития языков Майского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Реорганизация и упразднение государственного учреждения ГУ "Отдел внутренней политики и развития языков Майского района" осуществляются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упразднении государственного учреждения "Отдел внутренней политики и развития языков Майского района" имущество, оставшееся после удовлетворения требований кредиторов, остается в районной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Государственное учреждение "Отдел внутренней политики и развития языков Майского района" имеет в ведении следующую организацию: Коммунальное государственное учреждение "АРМАНДАСТАР" жастар орталығы" отдела внутренней политики и развития языков Майского района, акимата Майского района.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