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4f60" w14:textId="6924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Иртышского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Иртышского района" от 19 октября 2020 года № 245-58-6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26 мая 2021 года № 71-18-7. Зарегистрировано в Министерстве юстиции Республики Казахстан 31 мая 2022 года № 28290. Утратило силу решением Иртышского районного маслихата Павлодарской области от 10 ноября 2023 года № 35-10-8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Иртышского районного маслихата Павлодарской области от 10.11.2023 № </w:t>
      </w:r>
      <w:r>
        <w:rPr>
          <w:rFonts w:ascii="Times New Roman"/>
          <w:b w:val="false"/>
          <w:i w:val="false"/>
          <w:color w:val="ff0000"/>
          <w:sz w:val="28"/>
        </w:rPr>
        <w:t>35-10-8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Иртышского района" от 19 октября 2020 года № 245-58-6 (зарегистрированное в Реестре государственной регистрации нормативных правовых актов под № 6994)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отдельных категорий граждан, утвержденные вышеуказанным решением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71-18-7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245-58-6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Иртышского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2 - 3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Иртышского района.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по Павлодарской области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Иртышского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Департаментом статистики по Павлодарской области и комитета статистики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акимов сел, сельских округов Иртышского района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под социальной помощью понимается помощь, предоставляемая местным исполнительным органом (далее - МИО)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–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Праздник единства народа Казахстана – 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–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Конституции Республики Казахстан –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Первого Президента Республики Казахстан – 1 декабря.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гражданам из числа следующих категорий: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партизаны и подпольщики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ставшие инвалидами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боевых действий на территории других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 – 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призвавшиеся на учебные сборы и направлявшиеся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 – афганском участке;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к участникам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вольнонаемного состава Советской Армии, Военно – 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приравненные по льготам к инвалидам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ставшие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ветераны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Герои Социалистического Труда, кавалеры орденов Славы трех степеней, Трудовой Славы трех степеней;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удостоенные звания "Қазақстанның Еңбек Ері";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6 ) другие лица, на которых распространяется действие Закона: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инвалида Великой Отечественной войны или лица, приравненного по льготам к инвалидам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граждане, достигшие пенсионного возраста,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от 80 лет и более (старше),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признанные в судебном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политических репрессий" порядке жертвами политических репрессий или пострадавшими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инвалиды,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1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2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3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воспитывающие детей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 с инвалидностью, имеющие выписку из профессиональной части индивидуальной программы реабилитации инвалида на получение высшего или средне-специального (профессионального) образования, и иных видов образования,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многодетные матери (семьи) из числа получателей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студенты высших учебных заведении, получившим социальную помощь на обучение до срока завершения учебы;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малообеспеченные граждане,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из числа получателей государственной адресной социальной помощи проживающие в частном жилищном фонде с печным отоплением;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всех категорий, многодетные семьи, семьи со среднедушевым доходом, не превышающим величину прожиточного минимума, установленного на момент обращения, проживающие в частном жилищном фонде с печным отоплением;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попавшие в трудную жизненную ситуацию в связи с причинением ущерба имуществу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освободившиеся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граждане, имеющие социально-значимые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онкологическим заболеванием;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страдающие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туберкулезным заболеванием, находящиеся на амбулаторном лечении;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"системная красная волчанка".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оказывает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Международному женскому дню для категории, указанной в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Празднику единства народа Казахстана для категорий, указанных в абзацах втором, третьем подпункта 5), абзаце третьем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защитника Отечества для категорий, указанных в абзацах седьмом, восьмом подпункта 2), абзаце третьем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Победы для категорий, указанных в подпунктах 1), 3), 4), абзацах втором, третьем, четвертом, пятом, шестом, девятом подпункта 2), абзацах четвертом, пятом подпункта 5), абзацах втором, четвертом, пятом, шестом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Конституции Республики Казахстан для категорий, указанных в абзацах шестом, седьмом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Первого Президента Республики Казахстан для категорий, указанных в абзацах первом, втором подпункта 7), абзацах втором, третьем, четвертом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ремонт жилья по фактическим затратам 500 (пятьсот) месячных расчетных показателей (далее - МРП)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подпунктах 1), 2), абзаце пятом подпункта 3),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приобретение твердого топлива в размере 10 (десять) МРП (в период отопительного сезона)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2), абзаце пятом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санаторно- курортное лечение в размере 50 (пятьдесят)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втором, третьем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сопровождение законным представителем на санаторно - курортное лечение в размере 55 (пятьдесят пять)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(пятнадцать) МРП (в период отопительного сезона)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четвертом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100 (сто)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отдела по чрезвычайным ситуациям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пятом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20 (двадцать)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из коммунального государственного предприятия на праве хозяйственного ведения "Иртышская районная больница"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20 (двадцать) МРП на основании списка, предоставляемого коммунальным государственным казенным предприятием "Павлодарский областной центр по профилактике и борьбе со СПИДом"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шестом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20 (двадцать)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заключения врачебно-консультационной комиссии, подтверждающей болезнь;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оздоровление) в размере 20 (двадцать)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2), в абзацах третьем, четвертом, пятом подпункта 3), абзаце третьем подпункта 4), в абзацах втором, третьем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оздоровление)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втором, третьем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(получающие процедуру гемодиализа) в размере 15 (пятнадцать)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заключения врачебно-консультационной комиссии, подтверждающей болезнь;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четвертом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страдающие врожденной аномалией развития верхних мочевых путей по типу полного удвоения почек (на приобретение дополнительных гигиенических средств) в размере 5 (пять)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заключения врачебно-консультационной комиссии, подтверждающей болезнь;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третьем, четвертом, пятом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(инвалидам, не способным самостоятельно себя обслужить и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имеют инвалидность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 или проживают в другом населенном пункте) в размере 3 (три)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проживание, питание и проезд к месту жительства на период обучения,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четвертом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двух кратного прожиточного минимума установленного Законом Республики Казахстан о республиканском бюджете на соответствующий финансовый год, на основании списка, предоставляемого коммунальным государственным казенным предприятием "Павлодарский областной центр по профилактике и борьбе со СПИДом"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пятом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(десять) МРП на основании списка, предоставляемого фтизиатрическим кабинетом коммунального государственного предприятия на праве хозяйственного ведения "Иртышская районная больница" управления здравоохранения Павлодарской области, акимата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оказывает помощь лицам с доходом, не превышающим величину прожиточного минимума: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трехстороннего договора на оказание образовательных услуг, подписанного акимом района, руководителем высшего учебного заведения и заявителем в размере фактической стоимости обучения за учебный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приобретение твердого топлива в размере 5 (пять) МРП (в период отопительного сезона)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по Иртышскому району, лицам оказавшимся в трудной жизненной ситуации составляет 100 (сто) МРП, участникам, инвалидам Великой Отечественной войны (далее – ВОВ) и лицам, приравненных по льготам к участникам ВОВ 500 (пятьсот)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оказания социальной помощи определены в соотвествии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 – Собес".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