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80432" w14:textId="4b804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Железинского районного маслихата Павлодарской области от 28 декабря 2018 года № 313/6 "О повышении ставок земельного налога и единого земельного налога на не используемые в соответствии с земельным законодательством Республики Казахстан земли сельскохозяйственного назначения Железинского района Павлодарской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Железинского районного маслихата Павлодарской области от 26 октября 2022 года. Зарегистрировано в Министерстве юстиции Республики Казахстан 3 ноября 2022 года № 30390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Железинский районный маслихат РЕШИЛ: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Железинского районного маслихата Павлодарской области "О повышении ставок земельного налога и единого земельного налога на не используемые в соответствии с земельным законодательством Республики Казахстан земли сельскохозяйственного назначения Железинского района Павлодарской области" от 28 декабря 2018 года № 313/6 (зарегистрированное в Реестре государственной регистрации нормативных правовых актов № 6211).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Железинского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Лампартер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