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24a6" w14:textId="7c22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Актогайского района от 21 мая 2019 года № 144 "Об определении мест для размещения агитационных печатных материалов и предоставлении кандидатам помещений для встреч с избирателями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22 сентября 2022 года № 281. Зарегистрировано в Министерстве юстиции Республики Казахстан 26 сентября 2022 года № 29823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21 мая 2019 года № 144 "Об определении мест для размещения агитационных печатных материалов и предоставлении кандидатам помещений для встреч с избирателями на территории Актогайского района" (зарегистрировано в Реестре государственной регистрации нормативных правовых актов за № 6386)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Актогайского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Актогайского района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мая 2019 № 144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Актогайского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Алина, 97 возле здания государственного учреждения "Отдел реального сектора экономики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возле центрального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Горького, 86 возле здания государственного казенного коммунального предприятия "Дом культуры, физической культуры и спорта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Марденова, 101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Муткенова, 12а возле здания Отдела Актогайского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Партсъезда, 14 возле здания государственного коммунального предприятия "Ветеринарная станция Актогайского района" Управления сельского хозяйства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Партсъезда, 12А возле здания коммунального государственного учреждения "Общеобразовательная Приреченская средняя школа Актогайского района Павлодарской область"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Партсъезда, 3Б возле магазина "Арай"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Ганауэра 2 возле магазина "Хасан"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45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пункта села Харьковка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34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 возле комбинированного блок-модуля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 возле здания государственного учреждения "Аппарат акима сельского округа Ақжол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Драганова, 33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Ақжол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Драганова, 5 возле здания отделения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 возле здания коммунального государственного учреждения "Общеобразовательная Агрономийская средняя школа Актогайского района Павлодарской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 возле здания коммунального государственного учреждения "Общеобразовательная Енбекшинская средняя школа Актогайского района Павлодарской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8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Баскамыс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5 возле комбинированного блок-модуля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22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Жалаулы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Бірлік, 18 возле здания коммунального государственного учреждения "Жалаулинская начальная школа Актогайского района Павлодарской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15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Балтасап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12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Шолаксор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Мира,1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Коммунистическая, 50 возле здания государственного учреждения "Аппарат акима Жолболдинского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Коммунистическая, 49 возле сельского стадиона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 возле комбинированного блок-модуля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14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Шуга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3 возле сельского стадиона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13 возле здания государственного учреждения "Аппарат акима Караобинского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Терешковой, 13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Караоба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11 возле комбинированного блок-модуля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9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Жана-ауыл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по улице Желтоқсан, 2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Ауельбек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14,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8а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Отес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4 возле здания государственного учреждения "Аппарат акима Кожамжарского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Елубаева Сахабидена, 13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Кожамжар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14, возле здания коммунального государственного казенного предприятия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Кайран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7 возле комбинированного блок-модуля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Кубань, 6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Караой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Шарапиденова, 1 возле здания государственного учреждения "Аппарат акима Муткеновского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1А возле здания государственного казенного коммунального предприятия "Дом культуры, физической культуры и спорта Актогайского района" сельский Дом культуры села Муткенова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Муткенова, 1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врачебная амбулатория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21/1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Жанатап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15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Жанабет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7 возле здания государственного казенного коммунального предприятия "Дом культуры, физической культуры и спорта Актогайского района" сельский клуб села Абжан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