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1aaec9" w14:textId="c1aaec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акимата Актогайского района от 30 ноября 2020 года № 254 "Об утверждении коэффициентов зонирования, учитывающих месторасположение объекта налогообложения в населенных пунктах Актогайского района"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Актогайского района Павлодарской области от 1 августа 2022 года № 210. Зарегистрировано в Министерстве юстиции Республики Казахстан 8 августа 2022 года № 29050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Настоящее постановление вводится в действие с 01.01.2023.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Акимат Актогайского района 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</w:t>
      </w:r>
      <w:r>
        <w:rPr>
          <w:rFonts w:ascii="Times New Roman"/>
          <w:b w:val="false"/>
          <w:i w:val="false"/>
          <w:color w:val="000000"/>
          <w:sz w:val="28"/>
        </w:rPr>
        <w:t xml:space="preserve">в 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Актогайского района от 30 ноября 2020 года № 254 "Об утверждении коэффициентов зонирования, учитывающих месторасположение объекта налогообложения в населенных пунктах Актогайского района" (зарегистрировано в Реестре государственной регистрации нормативных правовых актов за № 7067),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постановления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курирующего заместителя акима района.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с 1 января 2023 года.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 Актогайского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 Арынов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Актогайского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 августа 2022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210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Актогайского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ноября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254</w:t>
            </w:r>
          </w:p>
        </w:tc>
      </w:tr>
    </w:tbl>
    <w:bookmarkStart w:name="z7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Коэффициенты зонирования, учитывающие месторасположение объекта налогообложения в населенных пунктах по Актогайскому району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№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Месторасположение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Коэффициент зонирования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Актогайский сельский округ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Актогай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Жоламан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Карабзау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Приреченск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Харьковка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Акжол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Акжол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Барлыбай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Баскамыс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Каракога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Разумовка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Жалаулинский сельский округ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Жалаулы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Балтасап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Карасу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Шолаксор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Жолболдинский сельский округ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Жолболды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Шиликти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Шуга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Караобинский сельский округ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Караоба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Ауельбек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Жанаауыл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Исантерек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Отес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Кожамжарский сельский округ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Кожамжар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Жамбыл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Кайран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Караой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Муткеновский сельский округ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Муткенов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Абжан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Естай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Жанабет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Жанатап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