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c5670" w14:textId="a4c56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Павлодара Павлодарской области от 12 сентября 2022 года № 1496/3. Зарегистрировано в Министерстве юстиции Республики Казахстан 13 сентября 2022 года № 29539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города Павлодара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Павлодара от 10 марта 2015 года № 275/5 "Об определении мест для размещения агитационных печатных материалов и помещений для проведения встреч с избирателями" (зарегистрировано в Реестре государственной регистрации нормативных правовых актов за № 4363)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определении мест для размещения агитационных печатных материалов для всех кандидатов на территории города Павлодара";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изложить в новой редакции;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 Определить места для размещения агитационных печатных материалов для всех кандидатов на территории города Павлодар согласно приложению к настоящему постановлению.";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городская территориальная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сентября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1496/3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Павлодара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"10" марта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275/5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на территории города Павлодара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для размещения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"Бассейн" возле жилого дома № 37 улица Ледовского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"Прибрежная" напротив жилого дома № 29 улица Айманова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"Мира" напротив жилого дома № 7 улица Баян батыр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"Благовещенский собор" напротив жилого дома № 6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"Площадь Конституции" напротив жилого дома № 28 улица Торайгырова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"Торайгырова" напротив жилого дома № 30 улица Академика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"Центральный универсальный магазин" напротив жилого дома № 136 улица Академика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"Музыкальный колледж" возле здания государственного учреждения "Комплекс "Музыкальный колледж-музыкальная школа-интернат для одаренных детей" улица Торайгырова, 67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54, напротив здания торгового центра "Барыс"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"проспект Нұрсұлтан Назарбаев" возле жилого дома № 101 улица Торайгырова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"Вокзал" напротив железнодорожного вокзала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"Научно-техническая библиотека" возле жилого дома № 86 улица Лермонтова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"Лермонтова" возле административного здания № 100/2 улица Лермонтова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"Школа № 5" возле жилого дома № 120 улица Лермонтова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"Ласточка" возле жилого дома № 29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"Кафе "Весна" возле здания торгового дома "Алатау" улица Павлова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"Жасыбай" возле жилого дома № 101 улица Естая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"Мебельная фабрика" возле здания ресторана "Венеция" улица Малайсары батыр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"Восточный микрорайон" напротив административного здания № 108 улица Пятигорская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"Областная больница" напротив здания коммунального государственного предприятия на праве хозяйственного ведения "Павлодарская областная больница имени Г. Султанова"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"Целинная" возле жилого дома № 41 улица Запорожская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"Школа № 18" возле здания коммунального государственного учреждения "Средняя общеобразовательная школа № 18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"Ростовская" возле жилого дома № 50 улица Красноярская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"Каирбаева" возле жилого дома № 26 улица Мәшһүр Жүсіп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"Диагностический центр" напротив здания супермаркета "Small" улица Естая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"Диагностический центр" возле жилого дома № 39 улица Естая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"Чехова" напротив здания магазина кондитерских изделий "Ekler" улица Академика Сатпаева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"М. Горького" возле жилого дома № 243 улица Академика Сатпаева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"Центральный рынок" возле жилого дома № 132 улица Естая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"8 марта" напротив административного здания, улица Мәшһүр Жүсіп, 189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"Кооператор" возле жилого дома № 34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"Толстого" возле жилого дома № 44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"Торговый дом "Восток" напротив здания супермаркета "Small" улица Катаева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"КДЦ имени К. Абусеитова"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"Торговый дом "Гулливер" возле здания торгового дома "Гулливер" проспект Нұрсұлтан Назарбаев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"Казахско-турецкий лицей возле здания коммунального государственного учреждения "Лицей-интернат "БІЛІМ-ИННОВАЦИЯ" для одаренных юношей" управления образования Павлодарской области, акимата Павлодарской области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"Павлодарский государственный университет" возле здания некоммерческого акционерного общества "Торайгыров университет" улица Академика Чокина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"Пионерская" возле здания коммунального государственного учреждения "Средняя общеобразовательная школа-гимназия № 9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"Академика Бектурова" возле жилого дома № 31 улица Академика Чокина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Академика Чокина, 2/2, напротив здания речного вокзала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Мәшһүр Жүсіп, 288, возле здания магазина "Асыл"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"Роддом" возле здания коммунального государственного предприятия на праве хозяйственного ведения "Павлодарская городская больница № 1"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"Магазин Айгуль" возле жилого дома № 168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"Затонский рынок" возле здания коммунального государственного учреждения "Специальная школа-интернат № 4" управления образования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"Поликлиника № 4" возле здания филиала "Назарбаев Интеллектуальная школа химико-биологического направления" города Павлодар автономной организации образования "Назарбаев Интеллектуальные школы"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"Майры" возле жилого дома № 19 улица Майры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улице Майры, 27/1, возле здания Павлодарского областного филиала акционерного общества "Казпочта"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трамвайная остановка "Микрорайон Усольский" улица Бекхожина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"Областная детская больница" возле здания коммунального государственного предприятия на праве хозяйственного ведения "Павлодарская областная детская больница" управления здравоохранения Павлодарской области, акимата Павлодарской области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"2-я Южная" возле жилого дома № 11/2 улица Амангельды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"Жаяу Мусы" возле жилого дома № 106 улица Уральская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"Гринвич" возле здания торгово-развлекательного центра "Batyr mall"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Ломова, 171, возле административного здания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"Диспетчерская" возле жилого дома № 168 улица Камзина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"Диспетчерская" возле торгового дома "Керуен"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"Тубполиклиника" возле здания коммунального государственного казенного предприятия "Павлодарский областной центр фтизиопульмонологии" управления здравоохранения Павлодарской области, акимата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Алсеитова, 31, возле здания магазина "Табыс"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"Альянс" возле жилого дома № 10 улица Ворушина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"Дачи-1" проспект Нұрсұлтан Назарбаев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"Ладожская" возле жилого дома № 364 улица Камзина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Жанааул, улица 6 Жанааульская, 6/1,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Железнодорожников, улица Кленовая, 77/1, возле здания государственного коммунального казенного предприятия "Дворец культуры имени Естая" отдела культуры и развития языков города Павлодара, акимата города Павлодара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 Ауезова, 15, возле здания государственного коммунального казенного предприятия "Культурно-досуговый центр аппарата акима села Жетекши"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Жетекши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"Конечная" возле жилого дома № 3 улица Санияз би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Ата заң, 3/1, возле здания государственного учреждения "Аппарат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"Дружбы" возле жилого дома № 57 улица Дружбы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Кенжеколь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Шоктальская, 58, возле здания магазина "Жанбыр"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Байдала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Куанова, 19, возле здания государственного коммунального казенного предприятия "Дом культуры аппарата акима Кенжекольского сельского округа"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Кенжекольский сельский округ, село Долгое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остановка, улица Мұрагер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Макаренко, 1 возле здания государственного казенного коммунального предприятия "Ясли-сад № 15 поселка Ленинский" аппарат акима поселка Ленинский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Ленинский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Макажанова, 19, возле здания магазина "Гастроном"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Абая, 1, возле здания коммунального государственного учреждения "Основная общеобразовательная школа № 38 города Павлодара" отдела образования города Павлодара, управления образования Павлодарской области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Мойылды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"Конечная" возле жилого дома № 3 улица Ұлы Дала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улица Советская, 4/3, возле здания Павлодарского областного филиала акционерного общества "Казпочта"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автобусная остановка "Конечная" возле жилого дома № 8 улица Железнодорожная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Павлодарское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автобусная остановка "Школьная" возле жилого дома № 44 улица Октябрьская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