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e701" w14:textId="e9fe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28 апреля 2022 года № 4. Зарегистрировано в Министерстве юстиции Республики Казахстан 3 мая 2022 года № 27866. Утратило силу решением акима города Павлодара Павлодарской области от 20 сентября 2022 года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 Павлодарской области от 20.09.2022 № 13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характера", на основании протокола внеочередного заседания городской комиссии по предупреждению и ликвидации чрезвычайных ситуаций города Павлодара от 21 апреля 2022 года № 4,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города Павлодар.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курирующего заместителя акима города Павлодар.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