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c25" w14:textId="d871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октября 2022 года № 305/4. Зарегистрировано в Министерстве юстиции Республики Казахстан 28 октября 2022 года № 30344. Утратило силу постановлением акимата Павлодарской области от 8 июня 2023 года № 129/3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129/3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родительской платы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 в 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27.02.2023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"Ольгинский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26"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27"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Павлодарской области от 27.02.2023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(от 0 до 3-х лет/ от 3-х 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