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1b07" w14:textId="5941b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30 апреля 2019 года № 135/2 "Об установлении мест для массового отдыха, туризма и спорта на водных объектах и водохозяйственных сооружениях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7 июля 2022 года № 196/2. Зарегистрировано в Министерстве юстиции Республики Казахстан 12 июля 2022 года № 28783. Утратило силу постановлением акимата Павлодарской области от 22 сентября 2025 года № 253/1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22.09.2025 № 253/1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30 апреля 2019 года № 135/2 "Об установлении мест для массового отдыха, туризма и спорта на водных объектах и водохозяйственных сооружениях Павлодарской области" (зарегистрировано в Реестре государственной регистрации нормативных правовых актов за № 6377)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недропользования, окружающей среды и водных ресурсов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Павлодарской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Павлодарской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санитарно-эпидемиологического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санитарно-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эпидемиологического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"Ертисская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бассейновая инспекция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регулированию использования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охране водных ресурсов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водным ресурсам Министерства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экологии, геологии и природных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ресурсов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Республиканское государственное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учреждение "Департамент экологии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Павлодарской области Комитета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экологического регулирования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Министерства экологии,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геологии и природных ресурсов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июля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196/2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апреля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135/2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массового отдыха, туризма и спорта на водных объектах и водохозяйственных сооружениях Павлодарской области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водного объекта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массового отдыха, туризма и спорта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округ, ближайший населенный пункт, село, улица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Кандакова А.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Ломакина Н.А.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Насонова Н. 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Усолка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Шандаксор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сельская зона города Экибастуза, поселок Солнечный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Ащиколь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товарищества с ограниченной ответственностью "ГИДРОПРОМ"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Ботаханова Т.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сельский округ Аққулы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Трибус Д.В.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Чайкина А. С.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Рахметовой А. М.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Чайкина С.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Калатуз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Оразалиной Г. А.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Аққулы, Ямышевский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село Актогай Актогайского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Актогайский район, Караобинский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 Баянаульского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Cабындыколь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коммунального государственного казенного предприятия "Областной учебно-оздоровительный центр "Жас Даурен"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район, село Баянаул Баянаульского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"Карлыгаш"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оздоровительного комплекса "Кристалл"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"Самал"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"Жалын"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Жасыбай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дома отдыха "Березка"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Баянаульский район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 Железинского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Башмачное Башмачинского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Прииртышск Прииртышского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Железинский район, село Железинка Железинского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село Иртышск Иртышского сельского округа,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Уюмшил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пляж индивидуального предпринимателя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Клевакин М. 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Иртышский район, Панфиловский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Тереңкөл, село Тереңкөл сельского округа Тереңкөл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 Коктобинского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Белая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летнего оздоровительного лагеря "Ак желкен" коммунального государственного казенного предприятия "Районный дом школьников"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Майский район, село Коктобе Коктобинского сельского округа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Карасинка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Новочерноярка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Новоямышево Кенесского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Новочерноярка Черноярского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село Заря Заринского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Ертис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"Майами" индивидуального предпринимателя Корж А. 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район, Заринский сельский округ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искусственный водоем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водного объекта, используемая для массового отдыха граждан (коммунальный пляж)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село Шарбакты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Щербактинского сельского округа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Маралды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пляж товарищества с ограниченной ответственностью "Байжырык"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Щербактинский район, Жылыбулакский сельский округ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