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d1fd" w14:textId="60ad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и маршрутов размещения нестационарных торговых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29 декабря 2022 года № 303. Зарегистрировано в Министерстве юстиции Республики Казахстан 5 января 2023 года № 31584.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Федоровского района Костанайской области от 06.08.2025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Федоровского района Костанайской области от 06.08.2025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и маршруты размещения нестационарных торговых объектов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Федоровского района Костанайской области от 06.08.2025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Федоровского района Костанайской области от 06.08.2025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Банновка улица Центральная дом № 45 (слева 5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Банновка улица Гагарина дом № 20/1 (слева 4 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Банновка улица Пушкина дом № 10/2 (слева 3 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Каракопа улица Центральная дом № 6 (слева 5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Цабелевка улица Центральная дом № 25 (слева 4 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Чеховка улица Чехова дом № 28 (справа 6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Вишневое улица Площадь Победы дом № 1 (слева 120 метров)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Белояровка улица Победы дом № 48 (напротив 48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 улица Центральная дом № 12 (слева 15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объекты, в которых реализуется схожий ассортимент товаров отсутствуют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Успеновка улица Атамекен дом № 3 (вперед 20 метров)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объекты, в которых реализуется схожий ассортимент товаров отсутствуют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Чистый-Чандак пересечение улиц Ветеранов дом № 10 (вправо 10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 улица Зеленая дом № 15 (вправо 15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улица Абая дом № 25 (вперед 5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улица М. Маметова дом № 13а (вперед 4 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 улица Г.Кайырбекова дом № 9/1 (вперед 10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Малороссийка улица Ленина дом № 18 (вперед 6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Косаральский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Кенарал улица Бірлік дом № 1 (напротив 30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Костряковка улица Алтынсарина дом № 17 (слева 7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Ленино, улица Жеңіс Күні дом № 30 (справа 7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Жанахай улица Центральная дом № 31 (слева 6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 улица Орталық дом № 26 (справа 6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 улица Орталық дом № 27 (справа 7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 улица Солнечная дом № 16 (справа 4 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объекты, в которых реализуется схожий ассортимент товаров отсутствуют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Пешковка улица Ленина дом № 85 (вправо 5 метров, влево 7 метров, вперед 2 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объекты, в которых реализуется схожий ассортимент товаров отсутствуют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 улица Мелехова дом № 37а (вперед 3 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 улица Чапаева № 2 (справа 30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 улица Набережная дом № 91 (вперед 5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 улица Карла Либкнехта дом № 18 (напротив 10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объекты, в которых реализуется схожий ассортимент товаров отсутствуют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</w:t>
            </w:r>
          </w:p>
        </w:tc>
      </w:tr>
    </w:tbl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Схемы-маршруты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акимата Федоровского района Костанайской области от 06.08.2025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Банновский сельский округ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Банновка улица Центральная дом № 45 (слева 5 метров)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Банновка улица Гагарина дом № 20/1 (слева 4 метра)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Банновка улица Пушкина дом № 10/2 (слева 3 метра)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Каракопа улица Центральная дом № 6 (слева 5 метров)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Цабелевка улица Центральная дом № 25 (слева 4 метра)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Чеховка улица Чехова дом № 28 (справа 6 метров)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Вишневый сельский округ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Вишневое улица Площадь Победы дом № 1 (слева 120 метров)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Белояровка улица Победы дом № 48 (напротив 48 метров)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Воронежский сельский округ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Придорожное улица Центральная дом № 12 (слева 15 метров)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Успеновка улица Атамекен дом № 3 (вперед 20 метров)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Камышинский сельский округ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Чистый-Чандак пересечение улиц Ветеранов дом № 10 (вправо 10 метров)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Мирное улица Зеленая дом № 15 (вправо 15 метров)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Коржинкольский сельский округ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Лесное улица Абая дом № 25 (вперед 5 метров)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Лесное улица М. Маметова дом № 13а (вперед 4 метра)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Березовка улица Г.Кайырбекова дом № 9/1 (вперед 10 метров)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Малороссийка улица Ленина дом № 18 (вперед 6 метров)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Косаральский сельский округ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Кенарал улица Бірлік дом № 1 (напротив 30 метров)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Костряковский сельский округ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Костряковка улица Алтынсарина дом № 17 (слева 7 метров)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Ленинский сельский округ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Ленино, улица Жеңіс Күні дом № 30 (справа 7 метров)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Жанахай улица Центральная дом № 31 (слева 6 метров)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Новошумное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Новошумное улица Орталық дом № 26 (справа 6 метров)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Новошумное улица Орталық дом № 27 (справа 7 метров)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Первомайский сельский округ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Первомайское улица Солнечная дом № 16 (справа 4 метра)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Пешковский сельский округ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Пешковка улица Ленина дом № 85 (вправо 5 метров, влево 7 метров, вперед 2 метра)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Федоровский сельский округ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Федоровка улица Мелехова дом № 37а (вперед 3 метра)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Федоровка улица Чапаева № 2 (справа 30 метров)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Федоровка улица Набережная дом № 91 (вперед 5 метров)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Федоровка улица Карла Либкнехта дом № 18 (напротив 10 метров)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