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ad1fd" w14:textId="60ad1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определении и утверждении мест и маршрутов размещения нестационарных торговых объектов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Федоровского района Костанайской области от 29 декабря 2022 года № 303. Зарегистрировано в Министерстве юстиции Республики Казахстан 5 января 2023 года № 31584.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постановления акимата Федоровского района Костанайской области от 06.08.2025 </w:t>
      </w:r>
      <w:r>
        <w:rPr>
          <w:rFonts w:ascii="Times New Roman"/>
          <w:b w:val="false"/>
          <w:i w:val="false"/>
          <w:color w:val="ff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4-2)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73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внутренней торговли, утвержденных приказом исполняющего обязанности Министра национальной экономики Республики Казахстан от 27 марта 2015 года № 264 "Об утверждении Правил внутренней торговли" акимат Федоровского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в редакции постановления акимата Федоровского района Костанайской области от 06.08.2025 </w:t>
      </w:r>
      <w:r>
        <w:rPr>
          <w:rFonts w:ascii="Times New Roman"/>
          <w:b w:val="false"/>
          <w:i w:val="false"/>
          <w:color w:val="00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Определить и утвердить места и маршруты размещения нестационарных торговых объектов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Федоровского района Костанайской области от 06.08.2025 </w:t>
      </w:r>
      <w:r>
        <w:rPr>
          <w:rFonts w:ascii="Times New Roman"/>
          <w:b w:val="false"/>
          <w:i w:val="false"/>
          <w:color w:val="00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"Отдел предпринимательства и сельского хозяйства акимата Федоровского района" в установленном законодательством Республики Казахстан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Министерстве юстиции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Федоровского района после его официального опубликования.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Федоровского района.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Федоровского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Исабаев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303</w:t>
            </w:r>
          </w:p>
        </w:tc>
      </w:tr>
    </w:tbl>
    <w:bookmarkStart w:name="z2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Места размещения нестационарных торговых объектов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постановления акимата Федоровского района Костанайской области от 06.08.2025 </w:t>
      </w:r>
      <w:r>
        <w:rPr>
          <w:rFonts w:ascii="Times New Roman"/>
          <w:b w:val="false"/>
          <w:i w:val="false"/>
          <w:color w:val="ff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Занимаемая площадь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осуществления торговой 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Сфера 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Близлежащая инфраструктура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Банновка улица Центральная дом № 45 (слева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Банновка улица Гагарина дом № 20/1 (слева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Банновка улица Пушкина дом № 10/2 (слева 3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 квадратных метра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Каракопа улица Центральная дом № 6 (слева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квадратных метра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Цабелевка улица Центральная дом № 25 (слева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Чеховка улица Чехова дом № 28 (справа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Вишневое улица Площадь Победы дом № 1 (слева 120 метров)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Белояровка улица Победы дом № 48 (напротив 48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Придорожное улица Центральная дом № 12 (слева 15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Успеновка улица Атамекен дом № 3 (вперед 20 метров)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Чистый-Чандак пересечение улиц Ветеранов дом № 10 (вправо 10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Мирное улица Зеленая дом № 15 (вправо 15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Коржинкольский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Лесное улица Абая дом № 25 (вперед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Лесное улица М. Маметова дом № 13а (вперед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Березовка улица Г.Кайырбекова дом № 9/1 (вперед 10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Малороссийка улица Ленина дом № 18 (вперед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 квадратных метра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Кенарал улица Бірлік дом № 1 (напротив 30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Костряковка улица Алтынсарина дом № 17 (слева 7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Ленино, улица Жеңіс Күні дом № 30 (справа 7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Жанахай улица Центральная дом № 31 (слева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 улица Орталық дом № 26 (справа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 улица Орталық дом № 27 (справа 7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Первомайское улица Солнечная дом № 16 (справа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Пешковка улица Ленина дом № 85 (вправо 5 метров, влево 7 метров, вперед 2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Мелехова дом № 37а (вперед 3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 товары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Чапаева № 2 (справа 30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Набережная дом № 91 (вперед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Карла Либкнехта дом № 18 (напротив 10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303</w:t>
            </w:r>
          </w:p>
        </w:tc>
      </w:tr>
    </w:tbl>
    <w:bookmarkStart w:name="z3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Схемы-маршруты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2 в соответствии с постановлением акимата Федоровского района Костанайской области от 06.08.2025 </w:t>
      </w:r>
      <w:r>
        <w:rPr>
          <w:rFonts w:ascii="Times New Roman"/>
          <w:b w:val="false"/>
          <w:i w:val="false"/>
          <w:color w:val="ff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Банновский сельский округ</w:t>
      </w:r>
    </w:p>
    <w:bookmarkEnd w:id="9"/>
    <w:bookmarkStart w:name="z3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Банновка улица Центральная дом № 45 (слева 5 метров)</w:t>
      </w:r>
    </w:p>
    <w:bookmarkEnd w:id="10"/>
    <w:bookmarkStart w:name="z4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Банновка улица Гагарина дом № 20/1 (слева 4 метра)</w:t>
      </w:r>
    </w:p>
    <w:bookmarkEnd w:id="12"/>
    <w:bookmarkStart w:name="z4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Банновка улица Пушкина дом № 10/2 (слева 3 метра)</w:t>
      </w:r>
    </w:p>
    <w:bookmarkEnd w:id="14"/>
    <w:bookmarkStart w:name="z4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Каракопа улица Центральная дом № 6 (слева 5 метров)</w:t>
      </w:r>
    </w:p>
    <w:bookmarkEnd w:id="16"/>
    <w:bookmarkStart w:name="z4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Цабелевка улица Центральная дом № 25 (слева 4 метра)</w:t>
      </w:r>
    </w:p>
    <w:bookmarkEnd w:id="18"/>
    <w:bookmarkStart w:name="z4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Чеховка улица Чехова дом № 28 (справа 6 метров)</w:t>
      </w:r>
    </w:p>
    <w:bookmarkEnd w:id="20"/>
    <w:bookmarkStart w:name="z5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Вишневый сельский округ</w:t>
      </w:r>
    </w:p>
    <w:bookmarkEnd w:id="22"/>
    <w:bookmarkStart w:name="z5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Вишневое улица Площадь Победы дом № 1 (слева 120 метров)</w:t>
      </w:r>
    </w:p>
    <w:bookmarkEnd w:id="23"/>
    <w:bookmarkStart w:name="z5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Белояровка улица Победы дом № 48 (напротив 48 метров)</w:t>
      </w:r>
    </w:p>
    <w:bookmarkEnd w:id="25"/>
    <w:bookmarkStart w:name="z5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Воронежский сельский округ</w:t>
      </w:r>
    </w:p>
    <w:bookmarkEnd w:id="27"/>
    <w:bookmarkStart w:name="z5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Придорожное улица Центральная дом № 12 (слева 15 метров)</w:t>
      </w:r>
    </w:p>
    <w:bookmarkEnd w:id="28"/>
    <w:bookmarkStart w:name="z5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Успеновка улица Атамекен дом № 3 (вперед 20 метров)</w:t>
      </w:r>
    </w:p>
    <w:bookmarkEnd w:id="30"/>
    <w:bookmarkStart w:name="z6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Камышинский сельский округ</w:t>
      </w:r>
    </w:p>
    <w:bookmarkEnd w:id="32"/>
    <w:bookmarkStart w:name="z6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Чистый-Чандак пересечение улиц Ветеранов дом № 10 (вправо 10 метров)</w:t>
      </w:r>
    </w:p>
    <w:bookmarkEnd w:id="33"/>
    <w:bookmarkStart w:name="z6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Мирное улица Зеленая дом № 15 (вправо 15 метров)</w:t>
      </w:r>
    </w:p>
    <w:bookmarkEnd w:id="35"/>
    <w:bookmarkStart w:name="z6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Коржинкольский сельский округ</w:t>
      </w:r>
    </w:p>
    <w:bookmarkEnd w:id="37"/>
    <w:bookmarkStart w:name="z6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Лесное улица Абая дом № 25 (вперед 5 метров)</w:t>
      </w:r>
    </w:p>
    <w:bookmarkEnd w:id="38"/>
    <w:bookmarkStart w:name="z6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Лесное улица М. Маметова дом № 13а (вперед 4 метра)</w:t>
      </w:r>
    </w:p>
    <w:bookmarkEnd w:id="40"/>
    <w:bookmarkStart w:name="z7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Березовка улица Г.Кайырбекова дом № 9/1 (вперед 10 метров)</w:t>
      </w:r>
    </w:p>
    <w:bookmarkEnd w:id="42"/>
    <w:bookmarkStart w:name="z7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Малороссийка улица Ленина дом № 18 (вперед 6 метров)</w:t>
      </w:r>
    </w:p>
    <w:bookmarkEnd w:id="44"/>
    <w:bookmarkStart w:name="z7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Косаральский сельский округ</w:t>
      </w:r>
    </w:p>
    <w:bookmarkEnd w:id="46"/>
    <w:bookmarkStart w:name="z7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Кенарал улица Бірлік дом № 1 (напротив 30 метров)</w:t>
      </w:r>
    </w:p>
    <w:bookmarkEnd w:id="47"/>
    <w:bookmarkStart w:name="z7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Костряковский сельский округ</w:t>
      </w:r>
    </w:p>
    <w:bookmarkEnd w:id="49"/>
    <w:bookmarkStart w:name="z7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Костряковка улица Алтынсарина дом № 17 (слева 7 метров)</w:t>
      </w:r>
    </w:p>
    <w:bookmarkEnd w:id="50"/>
    <w:bookmarkStart w:name="z8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Ленинский сельский округ</w:t>
      </w:r>
    </w:p>
    <w:bookmarkEnd w:id="52"/>
    <w:bookmarkStart w:name="z8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Ленино, улица Жеңіс Күні дом № 30 (справа 7 метров)</w:t>
      </w:r>
    </w:p>
    <w:bookmarkEnd w:id="53"/>
    <w:bookmarkStart w:name="z8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Жанахай улица Центральная дом № 31 (слева 6 метров)</w:t>
      </w:r>
    </w:p>
    <w:bookmarkEnd w:id="55"/>
    <w:bookmarkStart w:name="z8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Новошумное</w:t>
      </w:r>
    </w:p>
    <w:bookmarkEnd w:id="57"/>
    <w:bookmarkStart w:name="z8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Новошумное улица Орталық дом № 26 (справа 6 метров)</w:t>
      </w:r>
    </w:p>
    <w:bookmarkEnd w:id="58"/>
    <w:bookmarkStart w:name="z8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Новошумное улица Орталық дом № 27 (справа 7 метров)</w:t>
      </w:r>
    </w:p>
    <w:bookmarkEnd w:id="60"/>
    <w:bookmarkStart w:name="z9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Первомайский сельский округ</w:t>
      </w:r>
    </w:p>
    <w:bookmarkEnd w:id="62"/>
    <w:bookmarkStart w:name="z9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Первомайское улица Солнечная дом № 16 (справа 4 метра)</w:t>
      </w:r>
    </w:p>
    <w:bookmarkEnd w:id="63"/>
    <w:bookmarkStart w:name="z9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Пешковский сельский округ</w:t>
      </w:r>
    </w:p>
    <w:bookmarkEnd w:id="65"/>
    <w:bookmarkStart w:name="z9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Пешковка улица Ленина дом № 85 (вправо 5 метров, влево 7 метров, вперед 2 метра)</w:t>
      </w:r>
    </w:p>
    <w:bookmarkEnd w:id="66"/>
    <w:bookmarkStart w:name="z9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Федоровский сельский округ</w:t>
      </w:r>
    </w:p>
    <w:bookmarkEnd w:id="68"/>
    <w:bookmarkStart w:name="z9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Мелехова дом № 37а (вперед 3 метра)</w:t>
      </w:r>
    </w:p>
    <w:bookmarkEnd w:id="69"/>
    <w:bookmarkStart w:name="z9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Чапаева № 2 (справа 30 метров)</w:t>
      </w:r>
    </w:p>
    <w:bookmarkEnd w:id="71"/>
    <w:bookmarkStart w:name="z10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Набережная дом № 91 (вперед 5 метров)</w:t>
      </w:r>
    </w:p>
    <w:bookmarkEnd w:id="73"/>
    <w:bookmarkStart w:name="z10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Карла Либкнехта дом № 18 (напротив 10 метров)</w:t>
      </w:r>
    </w:p>
    <w:bookmarkEnd w:id="75"/>
    <w:bookmarkStart w:name="z10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