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0237b" w14:textId="28023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Наурзумскому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25 августа 2022 года № 148. Зарегистрировано в Министерстве юстиции Республики Казахстан 1 сентября 2022 года № 29363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Наурзумскому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августа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Наурзумскому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неблагоустроенные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Годовой тариф на единицу (объем)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