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03d7" w14:textId="f3f0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Карасускому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29 июня 2022 года № 143. Зарегистрировано в Министерстве юстиции Республики Казахстан 30 июня 2022 года № 28647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образования и накопления коммунальных отходов по Карасускому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Карасускому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 м3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интернаты, дома престарелых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промышленные товары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Автомойка,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Мастерские по ремонту обуви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кубический метр;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квадратный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