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0f7e26" w14:textId="70f7e2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минимального размера расходов на управление объектом кондоминиума и содержание общего имущества объекта кондоминиума на 2022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Карасуского района Костанайской области от 20 января 2022 года № 95. Зарегистрировано в Министерстве юстиции Республики Казахстан 26 января 2022 года № 26642.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1 </w:t>
      </w:r>
      <w:r>
        <w:rPr>
          <w:rFonts w:ascii="Times New Roman"/>
          <w:b w:val="false"/>
          <w:i w:val="false"/>
          <w:color w:val="000000"/>
          <w:sz w:val="28"/>
        </w:rPr>
        <w:t>статьи 10-3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жилищных отношениях" Карасуский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минимальный размер расходов на управление объектом кондоминиума и содержание общего имущества объекта кондоминиума на 2022 год в сумме 15 тенге за один квадратный метр ежемесячно.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Cекретарь Карасуского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Кажиев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