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bebc0" w14:textId="12beb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2022 год по Карабалыкскому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25 января 2022 года № 91. Зарегистрировано в Министерстве юстиции Республики Казахстан 28 января 2022 года № 26671.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2-10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 787 "Об утверждении Правил уплаты туристского взноса для иностранцев", Карабалыкский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по 31 декабря 2022 года включительно – 0 (ноль) процентов от стоимости пребывания.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