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049e" w14:textId="92f0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Житикаринскому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2022 года № 248. Зарегистрировано в Министерстве юстиции Республики Казахстан 10 января 2023 года № 31658. Утратило силу решением маслихата Житикаринского района Костанайской области от 1 июля 2026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01.07.2026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Житикаринскому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Житикаринскому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