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743a" w14:textId="5577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ноября 2018 года № 241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89. Зарегистрировано в Министерстве юстиции Республики Казахстан 16 февраля 2022 года № 26821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повышении базовых ставок земельного налога на не используемые земли сельскохозяйственного назначения" от 23 ноября 2018 года № 241 (зарегистрировано в Реестре государственной регистрации нормативных правовых актов под № 8133).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