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07522e" w14:textId="807522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маслихата от 23 июля 2015 года № 333 "О возмещении затрат на обучение на дому детей с ограниченными возможностями из числа инвалидов"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Амангельдинского района Костанайской области от 26 сентября 2022 года № 136. Зарегистрировано в Министерстве юстиции Республики Казахстан 26 сентября 2022 года № 29801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Амангельдинский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Амангельдинского районного маслихата "О возмещении затрат на обучение на дому детей с ограниченными возможностями из числа инвалидов" от 23 июля 2015 года № 333 (зарегистрировано в Реестре государственной регистрации нормативных правовых актов под № 5802) следующие изменения и дополнение: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определении порядка и размера возмещения затрат на обучение на дому детей с ограниченными возможностями из числа детей с инвалидностью по индивидуальному учебному плану";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Определить порядок и размер возмещения затрат на обучение на дому детей с ограниченными возможностями из числа детей с инвалидностью по индивидуальному учебному плану согласно приложения к настоящему решению.";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исключить;</w:t>
      </w:r>
    </w:p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</w:t>
      </w:r>
      <w:r>
        <w:rPr>
          <w:rFonts w:ascii="Times New Roman"/>
          <w:b w:val="false"/>
          <w:i w:val="false"/>
          <w:color w:val="000000"/>
          <w:sz w:val="28"/>
        </w:rPr>
        <w:t>приложением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Амангельдинского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Кеделбаев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Амангельдинского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сентября 2022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136</w:t>
            </w:r>
          </w:p>
        </w:tc>
      </w:tr>
    </w:tbl>
    <w:bookmarkStart w:name="z1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и размер возмещения затрат на обучение на дому детей с ограниченными возможностями из числа детей с инвалидностью по индивидуальному учебному плану в Амангельдинском районе</w:t>
      </w:r>
    </w:p>
    <w:bookmarkEnd w:id="6"/>
    <w:bookmarkStart w:name="z2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порядок и размер возмещения затрат на обучение на дому детей с ограниченными возможностями из числа детей с инвалидностью по индивидуальному учебному плану в Амангельдинском районе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государственной услуги "Возмещение затрат на обучение на дому детей-инвалидов",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труда и социальной защиты населения Республики Казахстан от 25 марта 2021 года № 84 "О некоторых вопросах оказания государственных услуг в социально-трудовой сфере" (зарегистрирован в Реестре государственной регистрации нормативных правовых актов за № 22394) (далее - Правила возмещения затрат).</w:t>
      </w:r>
    </w:p>
    <w:bookmarkEnd w:id="7"/>
    <w:bookmarkStart w:name="z2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Возмещение затрат на обучение детей с ограниченными возможностями из числа детей с инвалидностью по индивидуальному учебному плану (далее - возмещение затрат на обучение) производится коммунальным государственным учреждением "Отдел занятости и социальных программ акимата Амангельдинского района" на основании справки из учебного заведения, подтверждающей факт обучения детей с инвалидностью на дому.</w:t>
      </w:r>
    </w:p>
    <w:bookmarkEnd w:id="8"/>
    <w:bookmarkStart w:name="z2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Возмещение затрат на обучение (кроме детей с инвалидностью находящихся на полном государственном обеспечении и в отношении которых родители лишены родительских прав) предоставляется одному из родителей или иным законным представителям детей с инвалидностью, независимо от дохода семьи.</w:t>
      </w:r>
    </w:p>
    <w:bookmarkEnd w:id="9"/>
    <w:bookmarkStart w:name="z2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Возмещение затрат на обучение производится с месяца обращения до окончания срока, установленного в заключении психолого-медико-педагогической консультации.</w:t>
      </w:r>
    </w:p>
    <w:bookmarkEnd w:id="10"/>
    <w:bookmarkStart w:name="z2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При наступлении обстоятельств, повлекших прекращение возмещения затрат (достижение детей с инвалидностью восемнадцати лет, окончания срока инвалидности, в период обучения детей с инвалидностью в государственных учреждениях, смерть детей с инвалидностью), выплата прекращается с месяца, следующего за тем, в котором наступили соответствующие обстоятельства.</w:t>
      </w:r>
    </w:p>
    <w:bookmarkEnd w:id="11"/>
    <w:bookmarkStart w:name="z2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Перечень документов, необходимых для возмещения затрат на обучение на дому детям с ограниченными возможностями из числа детей с инвалидностью предоставляется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возмещения затрат, при этом кандасами для идентификации личности вместо документа, удостоверяющего личность, предоставляется удостверение кандаса.</w:t>
      </w:r>
    </w:p>
    <w:bookmarkEnd w:id="12"/>
    <w:bookmarkStart w:name="z2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Размер возмещения затрат на обучение на дому детей с ограниченными возможностями, из числа детей с инвалидностью, по индивидуальному учебному плану равен восьми месячным расчетным показателям ежемесячно на каждого ребенка с инвалидностью.</w:t>
      </w:r>
    </w:p>
    <w:bookmarkEnd w:id="13"/>
    <w:bookmarkStart w:name="z2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Основания для отказа в возмещении затрат на обучение предусмотрены строкой девять </w:t>
      </w:r>
      <w:r>
        <w:rPr>
          <w:rFonts w:ascii="Times New Roman"/>
          <w:b w:val="false"/>
          <w:i w:val="false"/>
          <w:color w:val="000000"/>
          <w:sz w:val="28"/>
        </w:rPr>
        <w:t>приложения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возмещения затрат.</w:t>
      </w:r>
    </w:p>
    <w:bookmarkEnd w:id="1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