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31b27" w14:textId="db31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Аркалыкского городского маслихата от 20 марта 2015 года № 236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Аркалыка Костанайской области от 18 ноября 2022 года № 165. Зарегистрировано в Министерстве юстиции Республики Казахстан 22 ноября 2022 года № 30663. Утратило силу решением маслихата города Аркалыка Костанайской области от 31 июля 2024 года № 118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Аркалыка Костанайской области от 31.07.2024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Аркалыкский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Аркалыкского городского маслихата "Об утверждении Правил оказания жилищной помощи" от 20 марта 2015 года № 236 (зарегистрировано в Реестре государственной регистрации нормативных правовых актов за номером 5528)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размера и порядка оказания жилищной помощи";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и порядок оказания жилищной помощи согласно приложению 1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Признать утратившими силу некоторые решения Аркалыкского городского маслихата, согласно приложению 2 к настоящему решению.";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помощи, утвержденных указанным решением ссылку в правом верхнем углу изложить в новой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236";</w:t>
            </w:r>
          </w:p>
        </w:tc>
      </w:tr>
    </w:tbl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ссылку в правом верхнем углу изложить в новой редакции: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утвержденные указанным решением,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Аркалыкского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Елтебаева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Аркалыкского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236</w:t>
            </w:r>
          </w:p>
        </w:tc>
      </w:tr>
    </w:tbl>
    <w:bookmarkStart w:name="z3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проживающим в городе Аркалык,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10"/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12"/>
    <w:bookmarkStart w:name="z4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к совокупному доходу малообеспеченной семьи (гражданина) в размере 5 (пять) процентов.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малообеспеченной семьи (граждан), принимаемые к исчислению жилищной помощи, определяются как сумма расходов по каждому из вышеуказанных направлений.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"Отдел занятости и социальных программ акимата города Аркалыка" (далее – уполномоченный орган).</w:t>
      </w:r>
    </w:p>
    <w:bookmarkEnd w:id="15"/>
    <w:bookmarkStart w:name="z4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"Об утверждении Порядка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под № 20498).</w:t>
      </w:r>
    </w:p>
    <w:bookmarkEnd w:id="16"/>
    <w:bookmarkStart w:name="z4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малообеспеченных семей (граждан) на эти цели, установленным местным представительным органом.</w:t>
      </w:r>
    </w:p>
    <w:bookmarkEnd w:id="17"/>
    <w:bookmarkStart w:name="z4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жилищной помощи принимается норма площади в размере не менее 15 (пятнадцати) квадратных метров и не более 18 (восемнадцати) квадратных метров полезной площади на человека, но не менее однокомнатной квартиры или комнаты в общежитии.</w:t>
      </w:r>
    </w:p>
    <w:bookmarkEnd w:id="18"/>
    <w:bookmarkStart w:name="z4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Выплата компенсации повышения тарифов абонентской платы за оказание услуг телекоммуникации социально-защищаемым гражданам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гражданам".</w:t>
      </w:r>
    </w:p>
    <w:bookmarkEnd w:id="19"/>
    <w:bookmarkStart w:name="z4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назначения жилищной помощи малообеспеченная семья (гражданин)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и/или на веб-портал "электронного правительства" (далее – Государственная корпорация),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2314.</w:t>
      </w:r>
    </w:p>
    <w:bookmarkEnd w:id="20"/>
    <w:bookmarkStart w:name="z5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корпорации, либо через веб-портал "электронного правительства" составляет восемь рабочих дней.</w:t>
      </w:r>
    </w:p>
    <w:bookmarkEnd w:id="21"/>
    <w:bookmarkStart w:name="z5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Жилищная помощь оказывается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за счет бюджетных средств малообеспеченным семьям (гражданам).</w:t>
      </w:r>
    </w:p>
    <w:bookmarkEnd w:id="22"/>
    <w:bookmarkStart w:name="z5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Назначение жилищной помощи осуществляется в пределах средств, предусмотренных в бюджете города на соответствующий финансовый год малообеспеченным семьям (гражданам).</w:t>
      </w:r>
    </w:p>
    <w:bookmarkEnd w:id="23"/>
    <w:bookmarkStart w:name="z5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жилищной помощи малообеспеченным семьям (гражданам) осуществляется уполномоченным органом через банки второго уровня путем перечисления начисленных сумм на лицевые счета получателей жилищной помощи.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