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8319" w14:textId="c2c83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11 декабря 2020 года № 541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Рудного Костанайской области от 15 апреля 2022 года № 116. Зарегистрировано в Министерстве юстиции Республики Казахстан 19 апреля 2022 года № 27637. Утратило силу решением маслихата города Рудного Костанайской области от 2 ноября 2023 года № 76</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города Рудного Костанайской области от 02.11.2023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Рудненский городской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11 декабря 2020 года № 541 (зарегистрировано в Реестре государственной регистрации нормативных правовых актов под № 9638)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"6. Социальная помощь оказывается периодически (ежемесячно, 1 раз в полугодие):</w:t>
      </w:r>
    </w:p>
    <w:bookmarkEnd w:id="3"/>
    <w:bookmarkStart w:name="z9" w:id="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в размере 10 месячных расчетных показателей;</w:t>
      </w:r>
    </w:p>
    <w:bookmarkEnd w:id="4"/>
    <w:bookmarkStart w:name="z10" w:id="5"/>
    <w:p>
      <w:pPr>
        <w:spacing w:after="0"/>
        <w:ind w:left="0"/>
        <w:jc w:val="both"/>
      </w:pPr>
      <w:r>
        <w:rPr>
          <w:rFonts w:ascii="Times New Roman"/>
          <w:b w:val="false"/>
          <w:i w:val="false"/>
          <w:color w:val="000000"/>
          <w:sz w:val="28"/>
        </w:rPr>
        <w:t xml:space="preserve">
      2) ветеранам и другим лицам, указанными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в размере 3 месячных расчетных показателей;</w:t>
      </w:r>
    </w:p>
    <w:bookmarkEnd w:id="5"/>
    <w:bookmarkStart w:name="z11" w:id="6"/>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в размере двукратного прожиточного минимума;</w:t>
      </w:r>
    </w:p>
    <w:bookmarkEnd w:id="6"/>
    <w:bookmarkStart w:name="z12" w:id="7"/>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специализированной противотуберкулезной медицинской организации и находящимся на амбулаторном лечении, без учета доходов, в размере 10 месячных расчетных показателей;</w:t>
      </w:r>
    </w:p>
    <w:bookmarkEnd w:id="7"/>
    <w:bookmarkStart w:name="z13" w:id="8"/>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
    <w:bookmarkStart w:name="z14" w:id="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9"/>
    <w:bookmarkStart w:name="z15" w:id="1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10"/>
    <w:bookmarkStart w:name="z16" w:id="11"/>
    <w:p>
      <w:pPr>
        <w:spacing w:after="0"/>
        <w:ind w:left="0"/>
        <w:jc w:val="both"/>
      </w:pPr>
      <w:r>
        <w:rPr>
          <w:rFonts w:ascii="Times New Roman"/>
          <w:b w:val="false"/>
          <w:i w:val="false"/>
          <w:color w:val="000000"/>
          <w:sz w:val="28"/>
        </w:rPr>
        <w:t>
      инвалидов всех категорий, имеющих рекомендацию в индивидуальной программе реабилитации инвалида, без учета доходов.";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8" w:id="12"/>
    <w:p>
      <w:pPr>
        <w:spacing w:after="0"/>
        <w:ind w:left="0"/>
        <w:jc w:val="both"/>
      </w:pPr>
      <w:r>
        <w:rPr>
          <w:rFonts w:ascii="Times New Roman"/>
          <w:b w:val="false"/>
          <w:i w:val="false"/>
          <w:color w:val="000000"/>
          <w:sz w:val="28"/>
        </w:rPr>
        <w:t>
      "7. Единовременная социальная помощь оказывается следующим категориям граждан, оказавшимся в трудной жизненной ситуации, а также отдельным категориям граждан ко Дню Победы - 9 мая:</w:t>
      </w:r>
    </w:p>
    <w:bookmarkEnd w:id="12"/>
    <w:bookmarkStart w:name="z19" w:id="13"/>
    <w:p>
      <w:pPr>
        <w:spacing w:after="0"/>
        <w:ind w:left="0"/>
        <w:jc w:val="both"/>
      </w:pP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p>
    <w:bookmarkEnd w:id="13"/>
    <w:bookmarkStart w:name="z20" w:id="14"/>
    <w:p>
      <w:pPr>
        <w:spacing w:after="0"/>
        <w:ind w:left="0"/>
        <w:jc w:val="both"/>
      </w:pPr>
      <w:r>
        <w:rPr>
          <w:rFonts w:ascii="Times New Roman"/>
          <w:b w:val="false"/>
          <w:i w:val="false"/>
          <w:color w:val="000000"/>
          <w:sz w:val="28"/>
        </w:rPr>
        <w:t>
      2) инвалидам всех категорий, для возмещения расходов, связанных с приобретением лекарственных средств, без учета доходов, в размере фактических затрат, не более 30 месячных расчетных показателей;</w:t>
      </w:r>
    </w:p>
    <w:bookmarkEnd w:id="14"/>
    <w:bookmarkStart w:name="z21" w:id="15"/>
    <w:p>
      <w:pPr>
        <w:spacing w:after="0"/>
        <w:ind w:left="0"/>
        <w:jc w:val="both"/>
      </w:pPr>
      <w:r>
        <w:rPr>
          <w:rFonts w:ascii="Times New Roman"/>
          <w:b w:val="false"/>
          <w:i w:val="false"/>
          <w:color w:val="000000"/>
          <w:sz w:val="28"/>
        </w:rPr>
        <w:t>
      3) инвалидам всех категорий,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15"/>
    <w:bookmarkStart w:name="z22" w:id="16"/>
    <w:p>
      <w:pPr>
        <w:spacing w:after="0"/>
        <w:ind w:left="0"/>
        <w:jc w:val="both"/>
      </w:pPr>
      <w:r>
        <w:rPr>
          <w:rFonts w:ascii="Times New Roman"/>
          <w:b w:val="false"/>
          <w:i w:val="false"/>
          <w:color w:val="000000"/>
          <w:sz w:val="28"/>
        </w:rPr>
        <w:t>
      4) гражданину (семье), пострадавшему вследствие стихийного бедствия или пожара, без учета доходов, в размере 150 месячных расчетных показателей;</w:t>
      </w:r>
    </w:p>
    <w:bookmarkEnd w:id="16"/>
    <w:bookmarkStart w:name="z23" w:id="17"/>
    <w:p>
      <w:pPr>
        <w:spacing w:after="0"/>
        <w:ind w:left="0"/>
        <w:jc w:val="both"/>
      </w:pPr>
      <w:r>
        <w:rPr>
          <w:rFonts w:ascii="Times New Roman"/>
          <w:b w:val="false"/>
          <w:i w:val="false"/>
          <w:color w:val="000000"/>
          <w:sz w:val="28"/>
        </w:rPr>
        <w:t>
      5) гражданину (семье), пострадавшему при ликвидации последствия пожара, без учета доходов, в размере 50 месячных расчетных показателей;</w:t>
      </w:r>
    </w:p>
    <w:bookmarkEnd w:id="17"/>
    <w:bookmarkStart w:name="z24" w:id="18"/>
    <w:p>
      <w:pPr>
        <w:spacing w:after="0"/>
        <w:ind w:left="0"/>
        <w:jc w:val="both"/>
      </w:pPr>
      <w:r>
        <w:rPr>
          <w:rFonts w:ascii="Times New Roman"/>
          <w:b w:val="false"/>
          <w:i w:val="false"/>
          <w:color w:val="000000"/>
          <w:sz w:val="28"/>
        </w:rPr>
        <w:t>
      6)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8"/>
    <w:bookmarkStart w:name="z25" w:id="19"/>
    <w:p>
      <w:pPr>
        <w:spacing w:after="0"/>
        <w:ind w:left="0"/>
        <w:jc w:val="both"/>
      </w:pPr>
      <w:r>
        <w:rPr>
          <w:rFonts w:ascii="Times New Roman"/>
          <w:b w:val="false"/>
          <w:i w:val="false"/>
          <w:color w:val="000000"/>
          <w:sz w:val="28"/>
        </w:rPr>
        <w:t>
      7)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9"/>
    <w:bookmarkStart w:name="z26" w:id="20"/>
    <w:p>
      <w:pPr>
        <w:spacing w:after="0"/>
        <w:ind w:left="0"/>
        <w:jc w:val="both"/>
      </w:pPr>
      <w:r>
        <w:rPr>
          <w:rFonts w:ascii="Times New Roman"/>
          <w:b w:val="false"/>
          <w:i w:val="false"/>
          <w:color w:val="000000"/>
          <w:sz w:val="28"/>
        </w:rPr>
        <w:t>
      8) ветеранам Великой Отечественной войны, ко Дню Победы, без учета доходов, в размере 1000000 (один миллион) тенге;</w:t>
      </w:r>
    </w:p>
    <w:bookmarkEnd w:id="20"/>
    <w:bookmarkStart w:name="z27" w:id="21"/>
    <w:p>
      <w:pPr>
        <w:spacing w:after="0"/>
        <w:ind w:left="0"/>
        <w:jc w:val="both"/>
      </w:pPr>
      <w:r>
        <w:rPr>
          <w:rFonts w:ascii="Times New Roman"/>
          <w:b w:val="false"/>
          <w:i w:val="false"/>
          <w:color w:val="000000"/>
          <w:sz w:val="28"/>
        </w:rPr>
        <w:t>
      9) лицам, приравненным по льготам к ветеранам Великой Отечественной войны, ко Дню Победы, без учета доходов:</w:t>
      </w:r>
    </w:p>
    <w:bookmarkEnd w:id="21"/>
    <w:bookmarkStart w:name="z28" w:id="2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2"/>
    <w:bookmarkStart w:name="z29" w:id="2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3"/>
    <w:bookmarkStart w:name="z30" w:id="2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4"/>
    <w:bookmarkStart w:name="z31" w:id="2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5"/>
    <w:bookmarkStart w:name="z32" w:id="2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6"/>
    <w:bookmarkStart w:name="z33" w:id="27"/>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Советских Социалистических Республик, или вследствие заболевания, связанного с пребыванием на фронте, в размере 100000 (сто тысяч) тенге;</w:t>
      </w:r>
    </w:p>
    <w:bookmarkEnd w:id="27"/>
    <w:bookmarkStart w:name="z34" w:id="2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ставшими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28"/>
    <w:bookmarkStart w:name="z35" w:id="2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29"/>
    <w:bookmarkStart w:name="z36" w:id="3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0"/>
    <w:bookmarkStart w:name="z37" w:id="3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ставшими инвалидами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31"/>
    <w:bookmarkStart w:name="z38" w:id="3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32"/>
    <w:bookmarkStart w:name="z39" w:id="33"/>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33"/>
    <w:bookmarkStart w:name="z40" w:id="34"/>
    <w:p>
      <w:pPr>
        <w:spacing w:after="0"/>
        <w:ind w:left="0"/>
        <w:jc w:val="both"/>
      </w:pPr>
      <w:r>
        <w:rPr>
          <w:rFonts w:ascii="Times New Roman"/>
          <w:b w:val="false"/>
          <w:i w:val="false"/>
          <w:color w:val="000000"/>
          <w:sz w:val="28"/>
        </w:rPr>
        <w:t>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30000 (тридцать тысяч) тенге;</w:t>
      </w:r>
    </w:p>
    <w:bookmarkEnd w:id="34"/>
    <w:bookmarkStart w:name="z41" w:id="35"/>
    <w:p>
      <w:pPr>
        <w:spacing w:after="0"/>
        <w:ind w:left="0"/>
        <w:jc w:val="both"/>
      </w:pPr>
      <w:r>
        <w:rPr>
          <w:rFonts w:ascii="Times New Roman"/>
          <w:b w:val="false"/>
          <w:i w:val="false"/>
          <w:color w:val="000000"/>
          <w:sz w:val="28"/>
        </w:rPr>
        <w:t xml:space="preserve">
      другим ветеранам и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 в размере 5 месячных расчетных показателей.";</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43" w:id="36"/>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предоставляет заявление с приложением следующих документов:</w:t>
      </w:r>
    </w:p>
    <w:bookmarkEnd w:id="36"/>
    <w:bookmarkStart w:name="z44" w:id="37"/>
    <w:p>
      <w:pPr>
        <w:spacing w:after="0"/>
        <w:ind w:left="0"/>
        <w:jc w:val="both"/>
      </w:pPr>
      <w:r>
        <w:rPr>
          <w:rFonts w:ascii="Times New Roman"/>
          <w:b w:val="false"/>
          <w:i w:val="false"/>
          <w:color w:val="000000"/>
          <w:sz w:val="28"/>
        </w:rPr>
        <w:t>
      1) документ, удостоверяющий личность;</w:t>
      </w:r>
    </w:p>
    <w:bookmarkEnd w:id="37"/>
    <w:bookmarkStart w:name="z45" w:id="38"/>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5) </w:t>
      </w:r>
      <w:r>
        <w:rPr>
          <w:rFonts w:ascii="Times New Roman"/>
          <w:b w:val="false"/>
          <w:i w:val="false"/>
          <w:color w:val="000000"/>
          <w:sz w:val="28"/>
        </w:rPr>
        <w:t>пункта 6</w:t>
      </w:r>
      <w:r>
        <w:rPr>
          <w:rFonts w:ascii="Times New Roman"/>
          <w:b w:val="false"/>
          <w:i w:val="false"/>
          <w:color w:val="000000"/>
          <w:sz w:val="28"/>
        </w:rPr>
        <w:t xml:space="preserve">, подпунктах 6), 7) </w:t>
      </w:r>
      <w:r>
        <w:rPr>
          <w:rFonts w:ascii="Times New Roman"/>
          <w:b w:val="false"/>
          <w:i w:val="false"/>
          <w:color w:val="000000"/>
          <w:sz w:val="28"/>
        </w:rPr>
        <w:t>пункта 7</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w:t>
      </w:r>
    </w:p>
    <w:bookmarkEnd w:id="38"/>
    <w:bookmarkStart w:name="z46" w:id="39"/>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39"/>
    <w:bookmarkStart w:name="z47" w:id="40"/>
    <w:p>
      <w:pPr>
        <w:spacing w:after="0"/>
        <w:ind w:left="0"/>
        <w:jc w:val="both"/>
      </w:pPr>
      <w:r>
        <w:rPr>
          <w:rFonts w:ascii="Times New Roman"/>
          <w:b w:val="false"/>
          <w:i w:val="false"/>
          <w:color w:val="000000"/>
          <w:sz w:val="28"/>
        </w:rPr>
        <w:t xml:space="preserve">
      Лица, указанные в подпункте 2) </w:t>
      </w:r>
      <w:r>
        <w:rPr>
          <w:rFonts w:ascii="Times New Roman"/>
          <w:b w:val="false"/>
          <w:i w:val="false"/>
          <w:color w:val="000000"/>
          <w:sz w:val="28"/>
        </w:rPr>
        <w:t>пункта 7</w:t>
      </w:r>
      <w:r>
        <w:rPr>
          <w:rFonts w:ascii="Times New Roman"/>
          <w:b w:val="false"/>
          <w:i w:val="false"/>
          <w:color w:val="000000"/>
          <w:sz w:val="28"/>
        </w:rPr>
        <w:t xml:space="preserve"> предоставляют копию рецептурного бланка за текущий год, заверенную врачом, и кассовый чек.</w:t>
      </w:r>
    </w:p>
    <w:bookmarkEnd w:id="40"/>
    <w:bookmarkStart w:name="z48" w:id="41"/>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1"/>
    <w:bookmarkStart w:name="z49" w:id="4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Байгужин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