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6c8f" w14:textId="4436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октября 2022 года № 474. Зарегистрировано в Министерстве юстиции Республики Казахстан 26 октября 2022 года № 30309. Утратило силу постановлением акимата Костанайской области от 18 сентября 2025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от 4 мая 2021 года № 221 (зарегистрировано в Реестре государственной регистрации нормативных правовых актов под № 9897)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Костанайской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районам, городам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"Новоалексеевка"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"Аман-Су"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"Байгабыл"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"Кумкешу"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"Урпек"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"Казанбасский"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"Кушмурунская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"Апановка"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"Валерьяновка"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"Елизаветинка"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"Новоильиновка"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"Тарановец"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"Арыстансор"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"Перелески"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"Покровка"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"Акшиганак"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"Джангельдинское предприятие коммунального хозяйства"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"Кокалат"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"Колкамыс"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"Тауыш"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"Житигара"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"Ырсай"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"Камысты"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"Надеждинка"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"Тогузак"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"Шубартениз-Котлованное"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"Койбагар"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"Алтынсарино"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 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"Затобольская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"Семеновский"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"Таза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"Харьковское"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"Буревестник"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"Шолаксай"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"Железорудная теплоэнергетическая компания"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