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59bf" w14:textId="7495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2021 года № 139 "Об областном бюджете Костанайской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14 октября 2022 года № 218. Зарегистрировано в Министерстве юстиции Республики Казахстан 21 октября 2022 года № 30255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2022-2024 годы" от 15 декабря 2021 года № 139 (зарегистрировано в Реестре государственной регистрации нормативных правовых актов под № 25799),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2022-2024 годы согласно приложениям 1, 2 и 3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392 331 871,9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12 602 575,0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5 386 959,4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33 511,0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374 308 826,5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397 458 532,5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2 019 827,3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11 249 871,0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9 230 043,7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227 850,7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- 7 374 338,6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7 374 338,6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392 331 871,9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8 635 321,5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8 618 905,5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5 386 959,4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374 308 826,5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97 696 732,5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97 696 732,5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276 612 094,0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276 612 094,0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397 458 532,5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5 986 874,8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1 932 972,9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12 936 981,9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12 936 981,9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12 900 939,9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11 583 959,8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150 882 417,9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17 518 021,5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17 459 938,1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17 459 938,1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109 855 820,9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102 544 349,0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67 122 692,1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12 437 893,6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8 272 683,3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8 272 683,3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9 854 192,1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5 048 050,6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5 048 050,6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16 187 814,4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7 303 795,4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5 591 283,9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7 953 056,4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29 235 658,2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29 195 658,2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29 195 658,2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26 371 690,7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14 317 465,4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1 459 894,8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6 991 111,1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11 180 516,6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49 560 989,3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44 939 648,4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42 814 103,4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10 100 869,9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10 100 869,9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восстановлению объектов социальной сферы и жилья граждан пострадавших в результате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9 468 408,6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8 450 711,3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8 450 711,3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15 022 296,7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15 022 296,7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14 207 661,5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12 627 028,1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5 159 941,5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7 467 086,6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47 865 102,8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47 865 102,8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47 865 102,8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районных (городов областного значения) бюджетов на кредитование АО "Жилищный строительный сберегательный банк Казахстана" для предоставления жилищных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9 230 043,7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9 230 043,7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9 230 043,7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9 230 043,7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-7 374 338,6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7 374 338,6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2023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237 289 921,9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34 072 871,9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34 072 871,9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34 055 634,9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139 867 674,0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139 867 674,0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238 205 689,9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111 732 904,3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78 378 915,9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18 387 049,9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13 543 260,6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2 442 323,8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5 477 285,3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26 459 066,3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26 459 066,3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26 459 066,3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10 895 770,5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7 006 859,5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восстановлению объектов социальной сферы и жилья граждан пострадавших в результате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13 758 783,1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4 493 729,9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4 493 729,9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9 716 679,4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6 503 516,9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-448 081,3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6 595 122,7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6 595 122,7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6 595 122,7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6 595 122,7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6 595 122,7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-467 686,7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467 686,7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204 811 425,0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194 353 349,0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134 338 627,0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134 338 627,0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204 958 939,0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-4 021 188,0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