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a30b0" w14:textId="71a30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Костанайской области от 20 января 2022 года № 23 "Об утверждении государственного образовательного заказа на дошкольное воспитание и обучение, размера родительской платы"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26 сентября 2022 года № 417. Зарегистрировано в Министерстве юстиции Республики Казахстан 30 сентября 2022 года № 29937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утверждении государственного образовательного заказа на дошкольное воспитание и обучение, размера родительской платы" от 20 января 2022 года № 23 (зарегистрировано в Реестре государственной регистрации нормативных правовых актов под № 26597)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государственный образовательный заказ на дошкольное воспитание и обучение по Костанайской области согласно приложению 1 к настоящему постановлению.";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Утвердить размер родительской платы на дошкольное воспитание и обучение по Костанайской области согласно приложению 2 к настоящему постановлению.";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акимата Костанайской области"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</w:t>
            </w:r>
          </w:p>
        </w:tc>
      </w:tr>
    </w:tbl>
    <w:bookmarkStart w:name="z2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 по Костанайской области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организаций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(в тенге)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воспитанников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9-часовым режимом пребывания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10,5-12 часовым режимом пребывания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на 39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на 59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на 62 места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на 72 места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район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на 60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69851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на 100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на 140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на 190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на 100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на 60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на 110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на 120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на 220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 район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на 95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 сад на 165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на 170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на 50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на 75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на 120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на 70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Беимбета Майлина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Детский-сад на 50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Детский-сад на 80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Детский-сад на 140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Детский-сад на 160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61573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 район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Детский сад на 85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на 132 места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на 77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Джангельдинский район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на 24 места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на 21 место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на 140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Житикаринский район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на 185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на 150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 в частной организаций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на 91 место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на 40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на 115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на 126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63329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на 225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57386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на 40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на 68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на 30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на 125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Детский-сад на 88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на 98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70384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на 155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на 75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на 210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на 180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на 148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на 75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на 250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Ясли-сад на 195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на 230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на 100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на 280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на 305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на 290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на 270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на 300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на 140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на 145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на 280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на 275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на 330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на 265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на 80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на 295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на 240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на 250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на 290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на 267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на 310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на 99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группа в частной организации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на 210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на 280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на 230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на 250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на 220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на 200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на 160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Мендыкаринский район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на 25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на 145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на 100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на 25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Наурзумский район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на 34 места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на 17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84397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на 55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76651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на 115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на 25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на 18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105388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на 140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на 265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на 145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на 185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на 230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на 119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на 265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на 290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на 145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на 290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на 160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на 200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на 160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на 154 места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на 100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на 50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Сарыкольский район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на 27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85299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район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на 34 места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75873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на 20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на 25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на 40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61731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на 120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64653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на 110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на 45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на 35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на 30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на 30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на 45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на 70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на 70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на 50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Ясли-сад на 59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на 93 места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</w:t>
            </w:r>
          </w:p>
        </w:tc>
      </w:tr>
    </w:tbl>
    <w:bookmarkStart w:name="z3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 на дошкольное воспитание и обучение по Костанайской области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дошкольных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организациях дошкольного воспитания и обучения в месяц (тенге) до 3-х лет/от 3 лет (в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9-часовым режимом пребывания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10,5-12 часовым режимом пребывания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12125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14831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9606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12338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10436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12601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14241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17157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11994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15295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Беимбета Майлина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11342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13552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13865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14946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10937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13779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10056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12828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13892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17709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14184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16993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11039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13872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9006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10003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15541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18352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15666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18298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11558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14531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14004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15813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10883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13446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14272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16292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7500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9000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10201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13151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9961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12401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