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b0aa" w14:textId="b53b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12 марта 2018 года № 256 "Об утверждении Методики оценки деятельности административных государственных служащих корпуса "Б" государственного учреждения "Аппарат Костанайского областного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18 мая 2022 года № 182. Зарегистрировано в Министерстве юстиции Республики Казахстан 20 мая 2022 года № 28140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с пунктом 1 подпункта 4) </w:t>
      </w:r>
      <w:r>
        <w:rPr>
          <w:rFonts w:ascii="Times New Roman"/>
          <w:b w:val="false"/>
          <w:i w:val="false"/>
          <w:color w:val="000000"/>
          <w:sz w:val="28"/>
        </w:rPr>
        <w:t>статьи 35-1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Костанайский областной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Костанайского областного маслихата" от 12 марта 2018 года № 256 (зарегистрированное в Реестре государственной регистрации нормативных правовых актов под № 7634).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