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9af2ff" w14:textId="b9af2f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постановление акимата Костанайской области от 2 марта 2020 года № 87 "Об установлении карантинной зоны с введением карантинного режима"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Костанайской области от 7 февраля 2022 года № 49. Зарегистрировано в Министерстве юстиции Республики Казахстан 15 февраля 2022 года № 26796. Утратило силу постановлением акимата Костанайской области от 4 июня 2026 года № 152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Костанайской области от 04.06.2026 </w:t>
      </w:r>
      <w:r>
        <w:rPr>
          <w:rFonts w:ascii="Times New Roman"/>
          <w:b w:val="false"/>
          <w:i w:val="false"/>
          <w:color w:val="ff0000"/>
          <w:sz w:val="28"/>
        </w:rPr>
        <w:t>№ 152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Акимат Костанайской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Костанайской области "Об установлении карантинной зоны с введением карантинного режима" от 2 марта 2020 года № 87 (зарегистрировано в Реестре государственной регистрации нормативных правовых актов под № 9001)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постановлению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"Управление сельского хозяйства и земельных отношений акимата Костанайской области" в установленном законодательством Республики Казахстан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постановления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Костанайской области после его официального опубликования.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Костанайской области.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Костанайской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Мухамбетов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Костанайской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февраля 2022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Костанайской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 марта 2020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87</w:t>
            </w:r>
          </w:p>
        </w:tc>
      </w:tr>
    </w:tbl>
    <w:bookmarkStart w:name="z2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Карантинная зона с введением карантинного режима на территории Костанайской области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районов и города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заражения (гектар)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под обработку (гектар)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Алтынсаринский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48 431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1 117,287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Амангельдинский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9 655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345,652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Аулиекольский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51 457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137,0962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Беимбета Майлина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25 529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674,138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Денисовский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68 978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166,903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Джангельдинский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Житикаринский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15 552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34,7324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Камыстинский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26,90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Карабалыкский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13 429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201,6249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Карасуский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130 815,2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582,9439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38 811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410,8194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Мендыкаринский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25 042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57,0330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Наурзумский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24 103,26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730,9610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Сарыкольский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43 076,0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91,0300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Узункольский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33 356,4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139,3613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Федоровский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49 579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592,21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Аркалык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64 420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447,7547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по области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649 053, 86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5 955,6468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