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cca4" w14:textId="3ebc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марта 2013 года №10/76 "Об определении размера и порядка оказания жилищной помощи в Тупкараганском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апреля 2022 года № 13/76. Зарегистрировано в Министерстве юстиции Республики Казахстан 18 мая 2022 года № 28101.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"Об определении размера и порядка оказания жилищной помощи в Тупкараганском районе"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№2241)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пункта 1 на казахском языке изложить в новой редакции,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оказания жилищной помощи в Тупкараганском районе: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акиматом Тупкараганского района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