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8dd2" w14:textId="d018d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Мангистауского областного маслихата от 28 августа 2020 года № 37/446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постоянно проживающих на территории Мангистауской области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5 сентября 2022 года № 14/168. Зарегистрировано в Министерстве юстиции Республики Казахстан 12 сентября 2022 года № 29532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Мангистауского областного маслихата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 постоянно проживающих на территории Мангистауской области при амбулаторном лечении бесплатно" от 28 августа 2020 года </w:t>
      </w:r>
      <w:r>
        <w:rPr>
          <w:rFonts w:ascii="Times New Roman"/>
          <w:b w:val="false"/>
          <w:i w:val="false"/>
          <w:color w:val="000000"/>
          <w:sz w:val="28"/>
        </w:rPr>
        <w:t>№ 37/446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4278)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Мангистауского 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Тумышев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сентября 2022 года  № 14/168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Мангистауского областного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августа 2020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37/446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дополнительного предоставления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предоставляемых отдельным категориям граждан Республики Казахстан, зарегистрированным в Мангистауской области при амбулаторном лечении бесплатно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Показания (степень, стадия, тяжесть течения) для назначения лекарственных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лекарственных средств (лекарственная форма), медицинских изделий, специализированных лечебных продуктов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Лекарственные средства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Мультифокальная, краниальная дистония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 ботулинический токсин типа а-гемаглютинин, лиофилизат для приготовления раствора для внутримышечного и подкожного введения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Психические заболевания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Миртазапин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Ювенильный артрит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Тоцилизумаб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Канакинумаб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Адалимумаб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Тромбофилия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Беременные состоящие на диспансерном учете и родильницы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послеродовом периоде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Эноксапарин натрия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Надропарин кальция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 заболевания соединительных тканей, неврологические заболевания, болезнь Девика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состоящих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Ритуксимаб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Крем на основе сульфотиазола серебра, крем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Декспантенол 5%, крем для наружного применения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 5%, мазь для наружного применения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Хлоргексидин, раствор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Будесонид, суспензия для ингаляций дозированная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 и Ипратропия бромид, раствор для ингаляций/аэрозоль для ингаляций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Ацетилцистеин, раствор для приема внутрь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18 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Хроническая почечная недостаточность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Переход с 3 в 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Кетоаналоги аминокислот, таблетки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перитонеального диализа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Эпилепсия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активной фазе с неполным ответом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традиционную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Вигабатрин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Сультиам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Прогрессирующая мышечная дистрофия Дюшенна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активной фазе с неполным ответом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традиционную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Рассеянный склероз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Диметилфумарат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заболевания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Атезолизумаб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Пембролизумаб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Высокая легочная гипертензия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Мацитентан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Селексипаг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Риоцигуат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Состояние после пересадки органов и тканей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Флуконазол, капсула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Итраконазол, капсула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Гомоцистинурия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 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Бетаин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Медицинские изделия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серебром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без фармпрепаратов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 стерильная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абсорбирующая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Пластырь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Гидротюль, гидроактивная мазевая повязка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Повязка мазевая с перуанским бальзамом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Стерильные салфетки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фиксирующийся эластичный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Фиксирующийся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Сетчатый трубчатый бинт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 ваттный мягкий нестерильный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Стерильная повязка на основе хлорамфеникола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Стеноз гортани,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хронический канюленоситель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категории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Аспирационный катетер с вакуумным контролем (для санации мокроты)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Трахеостомическая трубка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Фиксирующие ленты для трахеостомы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Cалфетки для подкладывания под трахеостомическую трубку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Голосовые клапаны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Шприцы Жанне одноразовые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Тепловлагообменник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Гастростомическая трубка (для питания ребенка) F-16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Заглушки на трахеостому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Специализированные лечебные продукты в рамках гарантированного объема бесплатной медицинской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Буллезный эпидермолиз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граждан, состоящие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Специализированное лечебное питание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Целиакия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категории граждан, состоящие на 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 стадии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мука без глютена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Кистозный фиброз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(Муковисцидоз)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Дети до 18 лет,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состоящие 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диспансерном учете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 стадии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степени тяжести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Специализированные лечебные продукты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