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fc865" w14:textId="68fc8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коэффициентов зонирования, учитывающих месторасположение объекта налогообложения в населенных пунктах Сырдарьинского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Сырдарьинского районного акимата Кызылординской области от 18 ноября 2022 года № 306. Зарегистрировано в Министерстве юстиции Республики Казахстан 21 ноября 2022 года № 30633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529 Кодекса Республики Казахстан от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акимат Сырдарьинского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коэффициенты зонирования, учитывающие месторасположение объекта налогообложения в населенных пунктах Сырдарьинского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Сырдарьинского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2023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Сырдарьинского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Ергешбаев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Сырдарьинского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2022 года № 306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зонирования, учитывающие месторасположение объекта налогообложения в населенных пунктах Сырдарьинского района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объекта налогообложения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Теренозек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Айдарлы, село Айдарлы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Акжарма, село Акжарма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Амангельды, село Амангельды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Бесарык, село Бесарык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Жетиколь, село Жетиколь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Н.Ильясов, село Н.Ильясов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Инкардария, село Инкардария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Калжан ахун, село Калжан ахун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Когалыколь, село Когалыколь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С.Сейфуллин, село С.Сейфуллин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А.Токмаганбетов, село А.Токмаганбетов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Шаган, село Шаган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Ширкейли, село Ширкейли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