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d6bb" w14:textId="044d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Жанакорганского района от 17 сентября 2015 года № 194 "Об установлении размеров платы за пользование жилищем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Жанакорганского района Кызылординской области от 2 декабря 2022 года № 819. Зарегистрировано в Министерстве юстиции Республики Казахстан 5 декабря 2022 года № 30963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Жанакорганского района от 17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размеров платы за пользование жилищем из государственного жилищного фонда" (зарегистрировано в Реестре государственной регистрации нормативных правовых актов за № 5152)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размера платы за пользование жилищем из государственного жилищного фонда";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размер платы за пользование жилищем из государственного жилищного фонда согласно приложению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Контроль за исполнением настоящего постановления возложить на курирующего заместителя акима Жанакорганского района.";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левый нижний угол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жилищно-коммунального хозяйства, пассажирского транспорта и автомобильных дорог Жанакорганского района" в установленном законодательством Республики Казахстан порядке обеспечить государственную регистрацию настоящего постановления в Министерстве юстиции Республики Казахстан.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Жанакорганского района.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2022 года № 819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2015 года № 194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жилища из государственного жилищного фонда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Каржаубек Жаркымбекулы, дом 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Каржаубек Жаркымбекулы, дом 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Каржаубек Жаркымбекулы, дом 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Каржаубек Жаркымбекулы, дом 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Каржаубек Жаркымбекулы, дом 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Каржаубек Жаркымбекулы, дом 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Каржаубек Жаркымбекулы, дом 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Каржаубек Жаркымбекулы, дом 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Каржаубек Жаркымбекулы, дом 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81, 43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Каржаубек Жаркымбекулы, дом 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81, 43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Каржаубек Жаркымбекулы, дом 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81, 43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Каржаубек Жаркымбекулы, дом 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81, 43</w:t>
            </w:r>
          </w:p>
        </w:tc>
      </w:tr>
    </w:tbl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Размеры платы за пользование жилищем рассчитаны в соответствии с методикой расчета размеров платы за пользование жилищем из государственного жилищного фонда, утвержденных приказом Председателя Агентства Республики Казахстан по делам строительства и жилищно-коммунального хозяйства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26 августа 2011 года (зарегистрировано в Реестре государственной регистрации нормативных правовых актов за № 7232).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