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009bb" w14:textId="19009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Жалагашскому району</w:t>
      </w:r>
    </w:p>
    <w:p>
      <w:pPr>
        <w:spacing w:after="0"/>
        <w:ind w:left="0"/>
        <w:jc w:val="both"/>
      </w:pPr>
      <w:r>
        <w:rPr>
          <w:rFonts w:ascii="Times New Roman"/>
          <w:b w:val="false"/>
          <w:i w:val="false"/>
          <w:color w:val="000000"/>
          <w:sz w:val="28"/>
        </w:rPr>
        <w:t>Постановление акимата Жалагашского района Кызылординской области от 25 марта 2022 года № 65. Зарегистрирован в Министерстве юстиции Республики Казахстан 1 апреля 2022 года № 27359.</w:t>
      </w:r>
    </w:p>
    <w:p>
      <w:pPr>
        <w:spacing w:after="0"/>
        <w:ind w:left="0"/>
        <w:jc w:val="both"/>
      </w:pPr>
      <w:r>
        <w:rPr>
          <w:rFonts w:ascii="Times New Roman"/>
          <w:b w:val="false"/>
          <w:i w:val="false"/>
          <w:color w:val="ff0000"/>
          <w:sz w:val="28"/>
        </w:rPr>
        <w:t xml:space="preserve">
      Сноска. Заголовок – в редакции постановления акимата Жалагашского района Кызылординской области от 15.10.2025 </w:t>
      </w:r>
      <w:r>
        <w:rPr>
          <w:rFonts w:ascii="Times New Roman"/>
          <w:b w:val="false"/>
          <w:i w:val="false"/>
          <w:color w:val="ff0000"/>
          <w:sz w:val="28"/>
        </w:rPr>
        <w:t>№ 185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2 статьи 10-3 Закона Республики Казахстан "О жилищных отношениях" и </w:t>
      </w:r>
      <w:r>
        <w:rPr>
          <w:rFonts w:ascii="Times New Roman"/>
          <w:b w:val="false"/>
          <w:i w:val="false"/>
          <w:color w:val="000000"/>
          <w:sz w:val="28"/>
        </w:rPr>
        <w:t>подпунктом 16-5)</w:t>
      </w:r>
      <w:r>
        <w:rPr>
          <w:rFonts w:ascii="Times New Roman"/>
          <w:b w:val="false"/>
          <w:i w:val="false"/>
          <w:color w:val="000000"/>
          <w:sz w:val="28"/>
        </w:rPr>
        <w:t xml:space="preserve"> пункта 1 статьи 31 Закона Республики Казахстан "О местном государственном управлении и самоуправлении в Республике Казахстан" акимат Жалагашского района ПОСТАНОВЛЯЕТ:</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Утвердить прилагаемые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Жалагашскому району.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акимата Жалагашского района Кызылординской области от 15.10.2025 </w:t>
      </w:r>
      <w:r>
        <w:rPr>
          <w:rFonts w:ascii="Times New Roman"/>
          <w:b w:val="false"/>
          <w:i w:val="false"/>
          <w:color w:val="000000"/>
          <w:sz w:val="28"/>
        </w:rPr>
        <w:t>№ 185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Жалагашского района.</w:t>
      </w:r>
    </w:p>
    <w:bookmarkEnd w:id="1"/>
    <w:bookmarkStart w:name="z7" w:id="2"/>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Жалагашского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постановлением</w:t>
            </w:r>
            <w:r>
              <w:br/>
            </w:r>
            <w:r>
              <w:rPr>
                <w:rFonts w:ascii="Times New Roman"/>
                <w:b w:val="false"/>
                <w:i w:val="false"/>
                <w:color w:val="000000"/>
                <w:sz w:val="20"/>
              </w:rPr>
              <w:t>акимата Жалагашского района</w:t>
            </w:r>
            <w:r>
              <w:br/>
            </w:r>
            <w:r>
              <w:rPr>
                <w:rFonts w:ascii="Times New Roman"/>
                <w:b w:val="false"/>
                <w:i w:val="false"/>
                <w:color w:val="000000"/>
                <w:sz w:val="20"/>
              </w:rPr>
              <w:t>от 25 марта 2022 года № 65</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Жалагашскому району</w:t>
      </w:r>
    </w:p>
    <w:p>
      <w:pPr>
        <w:spacing w:after="0"/>
        <w:ind w:left="0"/>
        <w:jc w:val="both"/>
      </w:pPr>
      <w:r>
        <w:rPr>
          <w:rFonts w:ascii="Times New Roman"/>
          <w:b w:val="false"/>
          <w:i w:val="false"/>
          <w:color w:val="ff0000"/>
          <w:sz w:val="28"/>
        </w:rPr>
        <w:t xml:space="preserve">
      Сноска. Правила – в редакции постановления акимата Жалагашского района Кызылординской области от 15.10.2025 </w:t>
      </w:r>
      <w:r>
        <w:rPr>
          <w:rFonts w:ascii="Times New Roman"/>
          <w:b w:val="false"/>
          <w:i w:val="false"/>
          <w:color w:val="ff0000"/>
          <w:sz w:val="28"/>
        </w:rPr>
        <w:t>№ 185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 w:id="3"/>
    <w:p>
      <w:pPr>
        <w:spacing w:after="0"/>
        <w:ind w:left="0"/>
        <w:jc w:val="left"/>
      </w:pPr>
      <w:r>
        <w:rPr>
          <w:rFonts w:ascii="Times New Roman"/>
          <w:b/>
          <w:i w:val="false"/>
          <w:color w:val="000000"/>
        </w:rPr>
        <w:t xml:space="preserve"> Глава 1. Общие положения</w:t>
      </w:r>
    </w:p>
    <w:bookmarkEnd w:id="3"/>
    <w:bookmarkStart w:name="z14" w:id="4"/>
    <w:p>
      <w:pPr>
        <w:spacing w:after="0"/>
        <w:ind w:left="0"/>
        <w:jc w:val="both"/>
      </w:pPr>
      <w:r>
        <w:rPr>
          <w:rFonts w:ascii="Times New Roman"/>
          <w:b w:val="false"/>
          <w:i w:val="false"/>
          <w:color w:val="000000"/>
          <w:sz w:val="28"/>
        </w:rPr>
        <w:t xml:space="preserve">
      1. Настоящие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Жалагашскому району (далее – Правила) разработаны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2 статьи 10-3 Закона Республики Казахстан "О жилищных отношениях" (далее – Закон), иными нормативными правовыми актами и определяют порядок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Жалагашскому району.</w:t>
      </w:r>
    </w:p>
    <w:bookmarkEnd w:id="4"/>
    <w:bookmarkStart w:name="z15" w:id="5"/>
    <w:p>
      <w:pPr>
        <w:spacing w:after="0"/>
        <w:ind w:left="0"/>
        <w:jc w:val="both"/>
      </w:pPr>
      <w:r>
        <w:rPr>
          <w:rFonts w:ascii="Times New Roman"/>
          <w:b w:val="false"/>
          <w:i w:val="false"/>
          <w:color w:val="000000"/>
          <w:sz w:val="28"/>
        </w:rPr>
        <w:t>
      2. В настоящих Правилах применяются следующие основные понятия:</w:t>
      </w:r>
    </w:p>
    <w:bookmarkEnd w:id="5"/>
    <w:bookmarkStart w:name="z16" w:id="6"/>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bookmarkEnd w:id="6"/>
    <w:bookmarkStart w:name="z17" w:id="7"/>
    <w:p>
      <w:pPr>
        <w:spacing w:after="0"/>
        <w:ind w:left="0"/>
        <w:jc w:val="both"/>
      </w:pPr>
      <w:r>
        <w:rPr>
          <w:rFonts w:ascii="Times New Roman"/>
          <w:b w:val="false"/>
          <w:i w:val="false"/>
          <w:color w:val="000000"/>
          <w:sz w:val="28"/>
        </w:rPr>
        <w:t>
      2) объект кондоминиума - единый имущественный комплекс, состоящий из квартир, нежилых помещений,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7"/>
    <w:bookmarkStart w:name="z18" w:id="8"/>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(наружные стены,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находящихся в индивидуальной (раздельной) собственности;</w:t>
      </w:r>
    </w:p>
    <w:bookmarkEnd w:id="8"/>
    <w:bookmarkStart w:name="z19" w:id="9"/>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bookmarkEnd w:id="9"/>
    <w:bookmarkStart w:name="z20" w:id="10"/>
    <w:p>
      <w:pPr>
        <w:spacing w:after="0"/>
        <w:ind w:left="0"/>
        <w:jc w:val="both"/>
      </w:pPr>
      <w:r>
        <w:rPr>
          <w:rFonts w:ascii="Times New Roman"/>
          <w:b w:val="false"/>
          <w:i w:val="false"/>
          <w:color w:val="000000"/>
          <w:sz w:val="28"/>
        </w:rPr>
        <w:t>
      5)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bookmarkEnd w:id="10"/>
    <w:bookmarkStart w:name="z21" w:id="11"/>
    <w:p>
      <w:pPr>
        <w:spacing w:after="0"/>
        <w:ind w:left="0"/>
        <w:jc w:val="both"/>
      </w:pPr>
      <w:r>
        <w:rPr>
          <w:rFonts w:ascii="Times New Roman"/>
          <w:b w:val="false"/>
          <w:i w:val="false"/>
          <w:color w:val="000000"/>
          <w:sz w:val="28"/>
        </w:rPr>
        <w:t>
      6) содержание общего имущества объекта кондоминиума - комплекс работ или услуг по технической эксплуатации, санитарному содержанию и текущему ремонту общего имущества объекта кондоминиума;</w:t>
      </w:r>
    </w:p>
    <w:bookmarkEnd w:id="11"/>
    <w:bookmarkStart w:name="z22" w:id="12"/>
    <w:p>
      <w:pPr>
        <w:spacing w:after="0"/>
        <w:ind w:left="0"/>
        <w:jc w:val="both"/>
      </w:pPr>
      <w:r>
        <w:rPr>
          <w:rFonts w:ascii="Times New Roman"/>
          <w:b w:val="false"/>
          <w:i w:val="false"/>
          <w:color w:val="000000"/>
          <w:sz w:val="28"/>
        </w:rPr>
        <w:t>
      7) реконструкция общего имущества объекта кондоминиума – комплекс мероприятий и работ по изменению конструкций, деталей и инженерного оборудования многоквартирного жилого дома, связанный с необходимостью обновления и модернизации многоквартирного жилого дома;</w:t>
      </w:r>
    </w:p>
    <w:bookmarkEnd w:id="12"/>
    <w:bookmarkStart w:name="z23" w:id="13"/>
    <w:p>
      <w:pPr>
        <w:spacing w:after="0"/>
        <w:ind w:left="0"/>
        <w:jc w:val="both"/>
      </w:pPr>
      <w:r>
        <w:rPr>
          <w:rFonts w:ascii="Times New Roman"/>
          <w:b w:val="false"/>
          <w:i w:val="false"/>
          <w:color w:val="000000"/>
          <w:sz w:val="28"/>
        </w:rPr>
        <w:t>
      8)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bookmarkEnd w:id="13"/>
    <w:bookmarkStart w:name="z24" w:id="14"/>
    <w:p>
      <w:pPr>
        <w:spacing w:after="0"/>
        <w:ind w:left="0"/>
        <w:jc w:val="both"/>
      </w:pPr>
      <w:r>
        <w:rPr>
          <w:rFonts w:ascii="Times New Roman"/>
          <w:b w:val="false"/>
          <w:i w:val="false"/>
          <w:color w:val="000000"/>
          <w:sz w:val="28"/>
        </w:rPr>
        <w:t>
      9) кондоминиум многоквартирного жилого дома (далее - кондоминиум) - форма собственности, зарегистрированная в порядке, определенном законодательством Республики Казахстан, при которой квартиры, нежилые помещения находятся в индивидуальной (раздельной) собственности, а те части, которые не находятся в индивидуальной (раздельной) собственности, принадлежат собственникам квартир, нежилых помещений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4"/>
    <w:bookmarkStart w:name="z25" w:id="15"/>
    <w:p>
      <w:pPr>
        <w:spacing w:after="0"/>
        <w:ind w:left="0"/>
        <w:jc w:val="both"/>
      </w:pPr>
      <w:r>
        <w:rPr>
          <w:rFonts w:ascii="Times New Roman"/>
          <w:b w:val="false"/>
          <w:i w:val="false"/>
          <w:color w:val="000000"/>
          <w:sz w:val="28"/>
        </w:rPr>
        <w:t>
      10)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(или) принятие решений, связанных с управлением объектом кондоминиума.</w:t>
      </w:r>
    </w:p>
    <w:bookmarkEnd w:id="15"/>
    <w:bookmarkStart w:name="z26" w:id="16"/>
    <w:p>
      <w:pPr>
        <w:spacing w:after="0"/>
        <w:ind w:left="0"/>
        <w:jc w:val="left"/>
      </w:pPr>
      <w:r>
        <w:rPr>
          <w:rFonts w:ascii="Times New Roman"/>
          <w:b/>
          <w:i w:val="false"/>
          <w:color w:val="000000"/>
        </w:rPr>
        <w:t xml:space="preserve"> Глава 2. Порядок организации мероприятий по реконструкции, текущему или капитальному ремонту наружных стен, кровли многоквартирных жилых домов</w:t>
      </w:r>
    </w:p>
    <w:bookmarkEnd w:id="16"/>
    <w:bookmarkStart w:name="z27" w:id="17"/>
    <w:p>
      <w:pPr>
        <w:spacing w:after="0"/>
        <w:ind w:left="0"/>
        <w:jc w:val="both"/>
      </w:pPr>
      <w:r>
        <w:rPr>
          <w:rFonts w:ascii="Times New Roman"/>
          <w:b w:val="false"/>
          <w:i w:val="false"/>
          <w:color w:val="000000"/>
          <w:sz w:val="28"/>
        </w:rPr>
        <w:t>
      3. Коммунальное государственное учреждение "Жалагашский районный отдел жилищно-коммунального хозяйства, пассажирского транспорта и автомобильных дорог" (далее - Отдел) определяет перечень многоквартирных жилых домов, требующих проведения реконструкции, текущего или капитального ремонта наружных стен, кровли для придания населенному пункту или его части единого архитектурного облика.</w:t>
      </w:r>
    </w:p>
    <w:bookmarkEnd w:id="17"/>
    <w:bookmarkStart w:name="z28" w:id="18"/>
    <w:p>
      <w:pPr>
        <w:spacing w:after="0"/>
        <w:ind w:left="0"/>
        <w:jc w:val="both"/>
      </w:pPr>
      <w:r>
        <w:rPr>
          <w:rFonts w:ascii="Times New Roman"/>
          <w:b w:val="false"/>
          <w:i w:val="false"/>
          <w:color w:val="000000"/>
          <w:sz w:val="28"/>
        </w:rPr>
        <w:t>
      4. Коммунальное государственное учреждение "Отдел строительства, архитектуры и градостроительства Жалагашского района" после определения перечня многоквартирных жилых домов, указанных в пункте 3 Правил, обеспечивает разработку и утверждение единого архитектурного облика населенного пункта или его части.</w:t>
      </w:r>
    </w:p>
    <w:bookmarkEnd w:id="18"/>
    <w:bookmarkStart w:name="z29" w:id="19"/>
    <w:p>
      <w:pPr>
        <w:spacing w:after="0"/>
        <w:ind w:left="0"/>
        <w:jc w:val="both"/>
      </w:pPr>
      <w:r>
        <w:rPr>
          <w:rFonts w:ascii="Times New Roman"/>
          <w:b w:val="false"/>
          <w:i w:val="false"/>
          <w:color w:val="000000"/>
          <w:sz w:val="28"/>
        </w:rPr>
        <w:t>
      5. Акимат Жалагашского района организует следующие мероприятия:</w:t>
      </w:r>
    </w:p>
    <w:bookmarkEnd w:id="19"/>
    <w:bookmarkStart w:name="z30" w:id="20"/>
    <w:p>
      <w:pPr>
        <w:spacing w:after="0"/>
        <w:ind w:left="0"/>
        <w:jc w:val="both"/>
      </w:pPr>
      <w:r>
        <w:rPr>
          <w:rFonts w:ascii="Times New Roman"/>
          <w:b w:val="false"/>
          <w:i w:val="false"/>
          <w:color w:val="000000"/>
          <w:sz w:val="28"/>
        </w:rPr>
        <w:t>
      1) ознакомление собственников квартир, нежилых помещений (при их наличии) многоквартирного жилого дома с проектом единого архитектурного облика населенного пункта или его части на официальном интернет-ресурсе акимата;</w:t>
      </w:r>
    </w:p>
    <w:bookmarkEnd w:id="20"/>
    <w:bookmarkStart w:name="z31" w:id="21"/>
    <w:p>
      <w:pPr>
        <w:spacing w:after="0"/>
        <w:ind w:left="0"/>
        <w:jc w:val="both"/>
      </w:pPr>
      <w:r>
        <w:rPr>
          <w:rFonts w:ascii="Times New Roman"/>
          <w:b w:val="false"/>
          <w:i w:val="false"/>
          <w:color w:val="000000"/>
          <w:sz w:val="28"/>
        </w:rPr>
        <w:t>
      2) информирование собственников квартир и нежилых помещений (при их наличии) многоквартирного жилого дома о планируемых работах и примерных сроках их проведения;</w:t>
      </w:r>
    </w:p>
    <w:bookmarkEnd w:id="21"/>
    <w:bookmarkStart w:name="z32" w:id="22"/>
    <w:p>
      <w:pPr>
        <w:spacing w:after="0"/>
        <w:ind w:left="0"/>
        <w:jc w:val="both"/>
      </w:pPr>
      <w:r>
        <w:rPr>
          <w:rFonts w:ascii="Times New Roman"/>
          <w:b w:val="false"/>
          <w:i w:val="false"/>
          <w:color w:val="000000"/>
          <w:sz w:val="28"/>
        </w:rPr>
        <w:t>
      3) организация и проведение собрания собственников квартир, нежилых помещений (при их наличии) для принятия решения о согласии или несогласии проведения реконструкции, ремонтных работ наружных стен, кровли многоквартирного жилого дома.</w:t>
      </w:r>
    </w:p>
    <w:bookmarkEnd w:id="22"/>
    <w:bookmarkStart w:name="z33" w:id="23"/>
    <w:p>
      <w:pPr>
        <w:spacing w:after="0"/>
        <w:ind w:left="0"/>
        <w:jc w:val="both"/>
      </w:pPr>
      <w:r>
        <w:rPr>
          <w:rFonts w:ascii="Times New Roman"/>
          <w:b w:val="false"/>
          <w:i w:val="false"/>
          <w:color w:val="000000"/>
          <w:sz w:val="28"/>
        </w:rPr>
        <w:t>
      6. Собрание принимает решение при наличии более половины от общего числа собственников квартир, нежилых помещений.</w:t>
      </w:r>
    </w:p>
    <w:bookmarkEnd w:id="23"/>
    <w:bookmarkStart w:name="z34" w:id="24"/>
    <w:p>
      <w:pPr>
        <w:spacing w:after="0"/>
        <w:ind w:left="0"/>
        <w:jc w:val="both"/>
      </w:pPr>
      <w:r>
        <w:rPr>
          <w:rFonts w:ascii="Times New Roman"/>
          <w:b w:val="false"/>
          <w:i w:val="false"/>
          <w:color w:val="000000"/>
          <w:sz w:val="28"/>
        </w:rPr>
        <w:t>
      7. В случае принятия собранием отрицательного решения работы по реконструкции, ремонту наружных стен, кровли многоквартирного жилого дома, направленные на придание единого архитектурного облика, не производятся.</w:t>
      </w:r>
    </w:p>
    <w:bookmarkEnd w:id="24"/>
    <w:bookmarkStart w:name="z35" w:id="25"/>
    <w:p>
      <w:pPr>
        <w:spacing w:after="0"/>
        <w:ind w:left="0"/>
        <w:jc w:val="both"/>
      </w:pPr>
      <w:r>
        <w:rPr>
          <w:rFonts w:ascii="Times New Roman"/>
          <w:b w:val="false"/>
          <w:i w:val="false"/>
          <w:color w:val="000000"/>
          <w:sz w:val="28"/>
        </w:rPr>
        <w:t>
      8. При принятии собранием положительного решения Отдел, в соответствии с требованиями строительных норм, организует обследование технического состояния наружных стен, кровли каждого многоквартирного жилого дома для определения объема, вида работ (реконструкция, капитальный или текущий ремонт) и установления степени их физического износа.</w:t>
      </w:r>
    </w:p>
    <w:bookmarkEnd w:id="25"/>
    <w:bookmarkStart w:name="z36" w:id="26"/>
    <w:p>
      <w:pPr>
        <w:spacing w:after="0"/>
        <w:ind w:left="0"/>
        <w:jc w:val="left"/>
      </w:pPr>
      <w:r>
        <w:rPr>
          <w:rFonts w:ascii="Times New Roman"/>
          <w:b/>
          <w:i w:val="false"/>
          <w:color w:val="000000"/>
        </w:rPr>
        <w:t xml:space="preserve"> Глава 3. Порядок проведения мероприятий по реконструкции, текущему или капитальному ремонту наружных стен, кровли многоквартирных жилых домов</w:t>
      </w:r>
    </w:p>
    <w:bookmarkEnd w:id="26"/>
    <w:bookmarkStart w:name="z37" w:id="27"/>
    <w:p>
      <w:pPr>
        <w:spacing w:after="0"/>
        <w:ind w:left="0"/>
        <w:jc w:val="both"/>
      </w:pPr>
      <w:r>
        <w:rPr>
          <w:rFonts w:ascii="Times New Roman"/>
          <w:b w:val="false"/>
          <w:i w:val="false"/>
          <w:color w:val="000000"/>
          <w:sz w:val="28"/>
        </w:rPr>
        <w:t>
      9. Выбор организации по обследованию технического состояния наружных стен, кровли каждого многоквартирного жилого дома для определения объема, вида работ (реконструкция, текущий или капитальный ремонт) осуществляется в соответствии с законодательством о государственных закупках.</w:t>
      </w:r>
    </w:p>
    <w:bookmarkEnd w:id="27"/>
    <w:bookmarkStart w:name="z38" w:id="28"/>
    <w:p>
      <w:pPr>
        <w:spacing w:after="0"/>
        <w:ind w:left="0"/>
        <w:jc w:val="both"/>
      </w:pPr>
      <w:r>
        <w:rPr>
          <w:rFonts w:ascii="Times New Roman"/>
          <w:b w:val="false"/>
          <w:i w:val="false"/>
          <w:color w:val="000000"/>
          <w:sz w:val="28"/>
        </w:rPr>
        <w:t>
      10. По итогам обследования технического состояния наружных стен, кровли многоквартирного жилого дома Отдел организует работу по разработке сметного расчета текущего ремонта или изготовлению проектно-сметной документации на реконструкцию, капитальный ремонт наружных стен, кровли, направленного на придание единого архитектурного облика, с последующим получением заключения экспертизы за счет средств местного бюджета.</w:t>
      </w:r>
    </w:p>
    <w:bookmarkEnd w:id="28"/>
    <w:bookmarkStart w:name="z39" w:id="29"/>
    <w:p>
      <w:pPr>
        <w:spacing w:after="0"/>
        <w:ind w:left="0"/>
        <w:jc w:val="both"/>
      </w:pPr>
      <w:r>
        <w:rPr>
          <w:rFonts w:ascii="Times New Roman"/>
          <w:b w:val="false"/>
          <w:i w:val="false"/>
          <w:color w:val="000000"/>
          <w:sz w:val="28"/>
        </w:rPr>
        <w:t xml:space="preserve">
      11. После получения положительного заключения экспертизы и утверждения сметной стоимости текущего ремонта или проектно-сметной документации реконструкции, капитального ремонта наружных стен, кровли многоквартирных жилых домов, Отдел составляет бюджетную заявку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составления и представления бюджетной заявки на 2025 финансовый год, утвержденными приказом Министра финансов Республики Казахстан от 21 апреля 2025 года № 184.</w:t>
      </w:r>
    </w:p>
    <w:bookmarkEnd w:id="29"/>
    <w:bookmarkStart w:name="z40" w:id="30"/>
    <w:p>
      <w:pPr>
        <w:spacing w:after="0"/>
        <w:ind w:left="0"/>
        <w:jc w:val="both"/>
      </w:pPr>
      <w:r>
        <w:rPr>
          <w:rFonts w:ascii="Times New Roman"/>
          <w:b w:val="false"/>
          <w:i w:val="false"/>
          <w:color w:val="000000"/>
          <w:sz w:val="28"/>
        </w:rPr>
        <w:t>
      12. Приобретение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Отделом в соответствии с законодательством о государственных закупках.</w:t>
      </w:r>
    </w:p>
    <w:bookmarkEnd w:id="30"/>
    <w:bookmarkStart w:name="z41" w:id="31"/>
    <w:p>
      <w:pPr>
        <w:spacing w:after="0"/>
        <w:ind w:left="0"/>
        <w:jc w:val="both"/>
      </w:pPr>
      <w:r>
        <w:rPr>
          <w:rFonts w:ascii="Times New Roman"/>
          <w:b w:val="false"/>
          <w:i w:val="false"/>
          <w:color w:val="000000"/>
          <w:sz w:val="28"/>
        </w:rPr>
        <w:t>
      13. Приемка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Отделом с привлечением лиц, осуществляющих технический надзор.</w:t>
      </w:r>
    </w:p>
    <w:bookmarkEnd w:id="3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