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c9bf" w14:textId="272c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7 декабря 2022 года № 679. Зарегистрировано в Министерстве юстиции Республики Казахстан 9 декабря 2022 года № 31054.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Кызылординской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679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(квалификации)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 (очная форма обучения)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Музыкальное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Художественный труд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01140600 - Педагогика и методика преподавания языка и литературы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01140700 - Информатика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Инструментальное исполнительство (по видам инструментов)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02150300 - Вокальное искусство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02150400 - Хоровое дирижирование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02150700 - 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02151000 - Народное художественное творчество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04130200 - Логистика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05220100 - 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05320100 - Геологическая съемка, поиск и разведка месторождений полезных ископаемых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05320200 - Технология и техника разведки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Вычислительная техника и информационные сети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 и тестированию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Электрооборудование (по видам и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07130200 - 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07130300 - Теплоэнергетические установки тепловых электрических станций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07130400 - 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07130700 - Техническое обслуживание, ремонт и эксплуатация электромеханического оборудования (по видам и отраслям)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Цифровая техника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цифровой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07140700 - 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07140900 - 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Токарное дело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Сварочное дело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07150600 - Слесарное дело (по отраслям и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07160300 - Производство подвижного состава железных дорог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Эксплуатация, ремонт и техническое обслуживание тягового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Эксплуатация, ремонт и техническое обслуживание вагонов и рефрижераторного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07161300 - 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07161600 - 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07161700 - Эксплуатация, техническое обслуживание 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Производство молока и молочной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07210300 - 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07210900 - Рыбное 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Производство строительных изделий и конструкций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07221400 - Мебельное производство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07230100 - 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Открытая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07310100 - Архитектура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07320700 - 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07320800 - 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07321100 - Монтаж и эксплуатация инженерных систем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монтажу и эксплуатации инженерных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07321200 - Монтаж и эксплуатация оборудования и систем газоснабжения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07321400 - Гидротехническая мелиорация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08110300 - Плодоовощеводство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Техник-плодоовощевод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08110500 - Зоотехния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08110700 - Рыбное хозяйство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08120200 - Организация тепличного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тепличных производств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08210100 - Лесное хозяйство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08210200 - Охотоведение и звероводство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09110100 - Стоматология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3W09110101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09110200 - 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09120100 - Лечебное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Сестринское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обшей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09130200 - Акушерское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09140100 - Лабораторная диагностика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09160100 - Фармация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10130100 - Гостиничный бизнес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Организация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агент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679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(квалификации)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 (очная форма обучения)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Сестринское дело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